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e4b38" w14:textId="6fe4b3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форм учетной документации в области здравоохранения, а также инструкций по их заполнению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здравоохранения Республики Казахстан от 30 октября 2020 года № ҚР ДСМ-175/2020. Зарегистрирован в Министерстве юстиции Республики Казахстан 4 ноября 2020 года № 21579.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пунктами 31) и 33) статьи 7 Кодекса Республики Казахстан "О здоровье народа и системе здравоохранения", а также Законом Республики Казахстан "О присоединении Республики Казахстан к Конвенции против пыток и других жестоких, бесчеловечных и унижающих достоинство видов обращения и наказания"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00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формы медицинской учетной документации, используемые в стационарах,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формы медицинской учетной документации, используемые в стационарах и амбулаторно-поликлинических организациях,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формы медицинской учетной документации, используемые в амбулаторно-поликлинических организациях,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формы медицинской учетной документации других типов медицинских организаций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формы медицинской учетной документации лабораторий в составе медицинских организаций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формы медицинской учетной документации организаций службы крови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перечень форм учетной медицинской документации организаций здравоохранения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форму карты учета дефектов оказания медицинских услуг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некоторые приказы Министерства здравоохранения Республики Казахстан и структурный элемент приказа Министерства здравоохранения Республики Казахстан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обеспечить: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здравоохранения Республики Казахстан;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мероприятий, предусмотренных подпунктами 1) и 2) настоящего пункта.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вице-министра здравоохранения Республики Казахстан Гиният А.Г.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Исполняющий обязанности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Министра здравоохранения 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Ғиният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приказу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изменениями, внесенными приказом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Формы медицинской учетной документации, используемые в стационарах</w:t>
      </w:r>
    </w:p>
    <w:bookmarkEnd w:id="17"/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001/у "Медицинская карта стационарного пациента" №___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001/у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bookmarkStart w:name="z33" w:id="19"/>
      <w:r>
        <w:rPr>
          <w:rFonts w:ascii="Times New Roman"/>
          <w:b w:val="false"/>
          <w:i w:val="false"/>
          <w:color w:val="000000"/>
          <w:sz w:val="28"/>
        </w:rPr>
        <w:t>
      Раздел 1. Приемный покой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Общая часть: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 - "____" ___________________________ 20____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мужской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☐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 женский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Гражданство (справочник стран)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Житель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села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проживания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Место работы/учебы/детского учреждения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Образование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Наименование страховой компании, № страхового полиса_____________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Группа инвалидности____________________________________________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Тип возмещения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Социальный статус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Пациент направлен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Тип госпитализации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госпитализации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Запись врача приемного покоя: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Информация о текущей госпитализации: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Госпитализирован в данном году по поводу данного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Диагноз направившей организации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Информацию о состоянии здоровья разрешено сообщать следующим лицам: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родственника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приходится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4" w:id="20"/>
      <w:r>
        <w:rPr>
          <w:rFonts w:ascii="Times New Roman"/>
          <w:b w:val="false"/>
          <w:i w:val="false"/>
          <w:color w:val="000000"/>
          <w:sz w:val="28"/>
        </w:rPr>
        <w:t>
      Первичный осмотр врача приемного покоя при госпитализации: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Дата и время осмотра - "____" __________________ 20____ г.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Жалобы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Анамнез болезни_________________________________________________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Анамнез жизни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Аллергические реакции (включая непереносимость препаратов)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Перенесенные инфекции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☐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(код наименование)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Туберкулез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кож-вен.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Гепатит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другое Вирусный гепатит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Корь, краснуха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Ветряная оспа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эпидемический паротит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 последние 35 дней в контакте с инфекционными больными не был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Объективные данные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Данные лабораторно-инструментальных исследований при поступлении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Диагноз при поступлении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Предварительный диагноз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Оценка риска падения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Оценка боли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есть ☐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☐.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Сортировка пациента (приемный покой)_______________________________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Дата и время госпитализации "___" ____________ 20 ___ г.___________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Сортировка по триаж-системе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Идентификационный бейдж 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Инструктаж пациента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Санитарная обработка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(если да, указать время, объем обработки, показания)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Вид транспортировки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19. Признаки инфекций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да, пациент помещен в изолятор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20. Жилищно-бытовые условия (при госпитализации в больницы сестринского ухода)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21. Круг общения (при госпитализации в больницы сестринского ухода)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22. Материальная обеспеченность (при госпитализации в больницы сестринского хода)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23. Социальная поддержка (при госпитализации в больницы сестринского ухода)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Раздел 2. Первичный осмотр лечащего врача: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Дата и время осмотра, отделение, № палаты, койка - "___" _____________ 20___г.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Жалобы 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Объективные данные пациента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Анамнез заболевания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Анамнез жизни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Наследственность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Прием медикаментов на момент госпитализации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(наименование, когда и причины приема)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Предварительный диагноз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План обследования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План лечения (вкладной лист 4)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Лечащий врач: Ф.И.О. (при его наличии), ID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при родах: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Дата и время родов – "____" ______________ 20 ___ г.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Общая информация (рост, вес, последняя менструация, первое шевеление плода,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окружность живота, высота дна матки, положение плода, позиция и вид,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сердцебиение плода, место, ЧСС, предлежащая часть, родовая деятельность,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предполагаемый вес плода) 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Течение родов (время схваток, воды отошли, качество и количество вод, полное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открытие, начало потуг, ребенок родился (первый, второй), критерии живорождения,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пол, рост, вес, окружность головы)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Акушер Ф.И.О. (при его наличии), ID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Объективный статус пациента</w:t>
      </w:r>
    </w:p>
    <w:bookmarkEnd w:id="21"/>
    <w:p>
      <w:pPr>
        <w:spacing w:after="0"/>
        <w:ind w:left="0"/>
        <w:jc w:val="both"/>
      </w:pPr>
      <w:bookmarkStart w:name="z37" w:id="22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"____" _______________ 20 ___г. _____________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Рост (при поступлении и необходимости от профиля МО)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Вес (при поступлении и необходимости от профиля МО)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ЧСС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ЧДД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АД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Температура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Количество выпитой жидкости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Наличие/отсутствие стула и мочеотделения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Общее состояние (психоэмоциональный статус, внешний вид, нравственные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нормы поведения, самооценка, контактность, адекватность восприятия окружающего,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память, самоконтроль жизнеобеспечения, трудоспособность, выполняемая работа, сон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отдых, сексуальная удовлетворенность, нарушение дыхания, кашель, потребность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кислороде, система кровообращения, аппетит, язык, повседневный рацион и режим питания,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зависимость от посторонней помощи при приеме пищи, причины расстройства приема пищи,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совет по поводу соблюдения диеты, состояние мочевыделительной системы, количество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потребления жидкости, водный баланс) (при необходимости от профиля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МО)_____________________________;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Физиологические отправления (физиологические отправления сопровождаются,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суточная регулярность самостоятельного опорожнения мочевого пузыря, характер мочи,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дизурические расстройства, мочеиспускание, применение мочегонных средств, зависимость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от посторонней помощи при мочеиспускании, суточная регулярность самостоятельного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опорожнения кишечника, характер кала, запоры, поносы, дефекация, применение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слабительных средств, зависимость от посторонней помощи при дефекации) (при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необходимости от профиля МО) ___________________________________;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Двигательная активность (мышечный тонус, состояние суставов, степень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подвижности суставов, риск образования пролежней) (при необходимости от профиля МО)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3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Дневник</w:t>
      </w:r>
    </w:p>
    <w:bookmarkEnd w:id="23"/>
    <w:p>
      <w:pPr>
        <w:spacing w:after="0"/>
        <w:ind w:left="0"/>
        <w:jc w:val="both"/>
      </w:pPr>
      <w:bookmarkStart w:name="z40" w:id="24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- "____" ______________20____ г. ____________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Объективные данные пациента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Жалобы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Динамика состояния пациента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Лабораторно-диагностические исследования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Течение послеродового периода (только для организаций, ведущих наблюдение за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этой категорией пациентов)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Партограмма (только для организаций, ведущих наблюдение за этой категорией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пациентов)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проведен: Ф.И.О. (при его наличии), ID _____________________.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Информированное согласие пациента*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п.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134 Кодекса Республики Казахстан от 7 июля 2020 года "О здоровье народа и системе здравоохранения" (Медицинская помощь должна предоставляться после получения информированного устного или письменного добровольного согласия пациента)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____________________________________________________________.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(полностью) ________________________________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- "____" ______________________________20 ___г.</w:t>
      </w:r>
    </w:p>
    <w:bookmarkEnd w:id="29"/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Находясь в МО (наименование МО)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Даю добровольное согласие на проведение следующих видов медицинского вмешательства: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Мне разъяснены возможные последствия переливания компонентов и (или) препаратов крови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Информирован(а) о правах и обязанностях больного, при лечении туберкулеза, о мерах по соблюдению "Правила поведения больного туберкулезом", возникновения побочных реакций, применения мер принудительной изоляции в случае уклонения и/или отрывов (нарушение режима).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Мною представлена вся необходимая информация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Я имел (а) возможность задавать любые вопросы и на все вопросы получил (а) исчерпывающие ответы в доступной форме.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Подпись: __________ Дата и время "____" ___________ 20 ___г. _________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заполнил родственник/опекун / законный представитель пациента: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(полностью)</w:t>
      </w:r>
    </w:p>
    <w:bookmarkEnd w:id="38"/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врача, ID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– "_____" ______________ 20___ г. ____________________</w:t>
      </w:r>
    </w:p>
    <w:bookmarkEnd w:id="40"/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41"/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61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врачебных назначений</w:t>
      </w:r>
    </w:p>
    <w:bookmarkEnd w:id="43"/>
    <w:p>
      <w:pPr>
        <w:spacing w:after="0"/>
        <w:ind w:left="0"/>
        <w:jc w:val="both"/>
      </w:pPr>
      <w:bookmarkStart w:name="z62" w:id="44"/>
      <w:r>
        <w:rPr>
          <w:rFonts w:ascii="Times New Roman"/>
          <w:b w:val="false"/>
          <w:i w:val="false"/>
          <w:color w:val="000000"/>
          <w:sz w:val="28"/>
        </w:rPr>
        <w:t>
      1. Дата и время – "____" ______________ 20 __ г. ______________________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Режим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Диета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Наименование услуги, лекарственного средства (с конкретными рекомендациями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времени их назначения и времени их отмены)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Дата назначения (по времени) и дата окончания – "___" __________ 20_ г.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 и "____" ____________ 20 ___г.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 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6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Обоснование клинического диагноза (в соответствии с внутренними правилами, количество обоснований не исчерпывается только указанными)</w:t>
      </w:r>
    </w:p>
    <w:bookmarkEnd w:id="45"/>
    <w:p>
      <w:pPr>
        <w:spacing w:after="0"/>
        <w:ind w:left="0"/>
        <w:jc w:val="both"/>
      </w:pPr>
      <w:bookmarkStart w:name="z65" w:id="46"/>
      <w:r>
        <w:rPr>
          <w:rFonts w:ascii="Times New Roman"/>
          <w:b w:val="false"/>
          <w:i w:val="false"/>
          <w:color w:val="000000"/>
          <w:sz w:val="28"/>
        </w:rPr>
        <w:t>
      1. Дата и время – "____"_______________ 20___ г. _____________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Объективные данные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Жалобы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Интерпретация результатов доступных лабораторных и диагностических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исследований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Диагноз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Лист врачебных назначений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 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6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"Предтрансфузионный эпикриз"</w:t>
      </w:r>
    </w:p>
    <w:bookmarkEnd w:id="47"/>
    <w:bookmarkStart w:name="z6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Трансфузионный анамнез в истории болезни:</w:t>
      </w:r>
    </w:p>
    <w:bookmarkEnd w:id="48"/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трансфузий ранее не проводилось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трансфузионный анамнез без особенностей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имели место посттрансфузионные осложнения, указать какие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Акушерский анамнез для женщин: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особенностей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многократные (5 раз и более) беременности, включая случаи мертворождения,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абортов и выкидышей в ранних сроках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Иммуногематологические особенности: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 выявлены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выявлены вариантные формы антигенов или экстраагглютинины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выявлены иммунные антиэритроцитарные антитела (указать специфичность, если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известно)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антиэритроцитарные антитела не исследовались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эритроцитсодержащих компонентов крови (ЭКК) ОАК, КЩС от ж/ г.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Одна доза консервированных эритроцитов у взрослых увеличит гемоглобин примерно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 10г/л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острая анемия, гемоглобин г/л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некомпенсированная анемия, гемоглобин г/л, клинические данные: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на выраженную слабость, ЧД , Ps, АД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снижение доставки О2 при анемии, Hb г/л, РаО2 мм рт. ст., РvО2мм рт. ст.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Расчетная доза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СЗП/криопреципитата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Данные последней коагулограммы: (достаточно одного измененного показателя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коагулограммы или ВСК более 30 минут) ПТИ %, МНО, АЧТВ, Фибриноген г/л,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ТIII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Толерантность плазмы к гепарину, ВСК мин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от дд/мм/гг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факторов коагуляционного гемостаза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плазменных антикоагулянтов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плазмообмен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Расчетная доза (12-20мл/кг) 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КТ: последнее количество тромбоцитов *109/л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от дд/мм/гг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геморрагический тромбоципенический синдром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Тромбоцитопения менее 10*109/л без геморрагического синдрома.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Тромбоцитопения менее 50*109/л, хирургическая операция.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Тромбоцитопения менее 100*109/л, нейрохирургическая операция.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Тромбоцитопатия, геморрагический синдром.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Расчетная доза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для альбумина: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Гипопротеинемия/гипоальбуминемия г/л,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от дд/мм/гг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врача, обосновавшего показания к трансфузии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к трансфузии проверены, подтверждаю 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Заведующий отделением Ф.И.О. (при его наличии), ID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трансфузии компонентов, препаратов крови</w:t>
      </w:r>
    </w:p>
    <w:bookmarkEnd w:id="50"/>
    <w:p>
      <w:pPr>
        <w:spacing w:after="0"/>
        <w:ind w:left="0"/>
        <w:jc w:val="both"/>
      </w:pPr>
      <w:bookmarkStart w:name="z71" w:id="51"/>
      <w:r>
        <w:rPr>
          <w:rFonts w:ascii="Times New Roman"/>
          <w:b w:val="false"/>
          <w:i w:val="false"/>
          <w:color w:val="000000"/>
          <w:sz w:val="28"/>
        </w:rPr>
        <w:t>
      Дата проведения трансфузии – "____" ______________ 20 ___ г.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проведения трансфузии: начата дд/мм/гг, окончена дд/мм/гг – начало "____"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____________20 __г. окончание "____" ____________ 20 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Группа крови и резус-принадлежность больного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Отделение больницы, где проводится трансфузия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 трансфузии: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Ps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t0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Трансфузионный анамнез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Показания к трансфузии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трансфузионной среды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Группа крови и резус-принадлежность донора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Номер этикетки трансфузионной среды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организации-заготовителя трансфузионной среды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заготовки трансфузионной среды 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Проведение проб на совместимость: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по группе крови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по резус-фактору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врача, проводившего пробы (группа крови и резус)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биологическая проба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Перелито______________ (мл) (внутривенно, капельно, струйно, капельно-струйно)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Реакции и/или осложнения после трансфузии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Предпринятые меры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врача, проводившего трансфузию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После трансфузии: Ps___________, АД ______, t0 _____ (через 1 час); Ps___________,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 ______, t0 _____ (через 2 часа); Ps___________, АД ______, t0 _____ (через 3 часа).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Цвет первой порции мочи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Суточный диурез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Ф.И.О. (при его наличии), ID среднего медицинского работника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Дата, время – "____" ______________ 20 ___г. _____________</w:t>
      </w:r>
    </w:p>
    <w:bookmarkStart w:name="z7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Трансфузионный лист</w:t>
      </w:r>
    </w:p>
    <w:bookmarkEnd w:id="52"/>
    <w:p>
      <w:pPr>
        <w:spacing w:after="0"/>
        <w:ind w:left="0"/>
        <w:jc w:val="both"/>
      </w:pPr>
      <w:bookmarkStart w:name="z73" w:id="53"/>
      <w:r>
        <w:rPr>
          <w:rFonts w:ascii="Times New Roman"/>
          <w:b w:val="false"/>
          <w:i w:val="false"/>
          <w:color w:val="000000"/>
          <w:sz w:val="28"/>
        </w:rPr>
        <w:t>
      1. Дата – "____" ____________ 20 __г.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Наименование трансфузионной среды______________________________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Количество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Группа крови, Rh донора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Показания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№ этикетки, страна производитель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Осложнения 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Ф.И.О. (при его наличии), ID врача 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7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диагностических исследований/услуг</w:t>
      </w:r>
    </w:p>
    <w:bookmarkEnd w:id="54"/>
    <w:p>
      <w:pPr>
        <w:spacing w:after="0"/>
        <w:ind w:left="0"/>
        <w:jc w:val="both"/>
      </w:pPr>
      <w:bookmarkStart w:name="z76" w:id="55"/>
      <w:r>
        <w:rPr>
          <w:rFonts w:ascii="Times New Roman"/>
          <w:b w:val="false"/>
          <w:i w:val="false"/>
          <w:color w:val="000000"/>
          <w:sz w:val="28"/>
        </w:rPr>
        <w:t>
      1. Дата и время проведения – "____" _________ 20 ___г.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Наименование услуги из тарификатора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Данные описания проведенного исследования 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Заключение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Ф.И.О. (при его наличии), ID врача 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7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основных показателей состояния больного и назначений в отделении (палате) реанимации и интенсивной терапии</w:t>
      </w:r>
    </w:p>
    <w:bookmarkEnd w:id="56"/>
    <w:p>
      <w:pPr>
        <w:spacing w:after="0"/>
        <w:ind w:left="0"/>
        <w:jc w:val="both"/>
      </w:pPr>
      <w:bookmarkStart w:name="z79" w:id="57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– "____" _________ 20__г. ____________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Объективные данные (температура, ЧДД, ИВЛ, SpO2 / FiO2, ЦВД, АД, Оценки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боли по ВАШ, Оценка делирия RASS)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Лист врачебных назначений (с посекундным отражением времени проведения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манипуляции)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Диагноз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Дневник (статус дополнительных жизнеобеспечивающих приборов, при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необходимости, описание гидробаланса)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Ф.И.О. (при его наличии), ID врача 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8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Консультация специалиста</w:t>
      </w:r>
    </w:p>
    <w:bookmarkEnd w:id="58"/>
    <w:p>
      <w:pPr>
        <w:spacing w:after="0"/>
        <w:ind w:left="0"/>
        <w:jc w:val="both"/>
      </w:pPr>
      <w:bookmarkStart w:name="z82" w:id="59"/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 – "___" ___________ 20 ___ г. _____________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Вид консультации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Интерпретация результатов лабораторных анализов, дополнительных исследований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Диагноз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Назначение необходимых услуг и лекарственных средств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Ф.И.О. (при его наличии), ID врача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 необходимости: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Записи консилиумов (должны включать согласованную позицию по диагнозу,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рекомендации обследованию и лечению. В случае особой позиции одного из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участников консилиума, его мнение также регистрируется)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8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операции/процедуры/афереза</w:t>
      </w:r>
    </w:p>
    <w:bookmarkEnd w:id="60"/>
    <w:p>
      <w:pPr>
        <w:spacing w:after="0"/>
        <w:ind w:left="0"/>
        <w:jc w:val="both"/>
      </w:pPr>
      <w:bookmarkStart w:name="z85" w:id="61"/>
      <w:r>
        <w:rPr>
          <w:rFonts w:ascii="Times New Roman"/>
          <w:b w:val="false"/>
          <w:i w:val="false"/>
          <w:color w:val="000000"/>
          <w:sz w:val="28"/>
        </w:rPr>
        <w:t>
      1. Дата и время – "___" ____________ 20 ___г. ____________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Показания к операции/процедуры/афереза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Клинический диагноз (при проведении сердечно–сосудистых операций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описывается состояние больного перед операцией, подготовка к наркозу, измерение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объективных данных каждые 5 минут, осложнения по ходу наркоза и операции)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Анестезиологическое пособие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Протокол операции включая: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5.1 Дату и время начала и окончания операции/процедуры/афереза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5.2 Течение (описание) операции/процедуры/афереза, включая технику выполнения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5.3 Участие консультантов во время операции/процедуры/афереза, рекомендации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5.4 Проведение дополнительных методов исследования и лабораторных исследований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5.5 Исход операции, осложнения во время операции (если не было, необходимо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"осложнений во время операции/процедуры/афереза не было")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5.6 Количество кровопотери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(мл)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5.7 Код и наименование операции/процедуры/афереза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5.8 Диагноз после операции/процедуры/афереза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5.9 Рекомендации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5.10 Ф.И.О. (при его наличии), ID оперирующего врача, ассистентов, анестезиолога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СМР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8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История развития новорожденного</w:t>
      </w:r>
    </w:p>
    <w:bookmarkEnd w:id="62"/>
    <w:p>
      <w:pPr>
        <w:spacing w:after="0"/>
        <w:ind w:left="0"/>
        <w:jc w:val="both"/>
      </w:pPr>
      <w:bookmarkStart w:name="z88" w:id="63"/>
      <w:r>
        <w:rPr>
          <w:rFonts w:ascii="Times New Roman"/>
          <w:b w:val="false"/>
          <w:i w:val="false"/>
          <w:color w:val="000000"/>
          <w:sz w:val="28"/>
        </w:rPr>
        <w:t>
      Заполняется в родзале: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– "____" ______________ 20 ___г.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Информация о родителях (группа крови, резус-принадлежность)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Подробная информация о рождении/смерти, поступлении, выписке, переводе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новорожденного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Заключительный диагноз новорожденного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Наследственность со стороны матери/отца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Информация о новорожденном и родах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Оценка состояния новорожденного по шкале Апгар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Информация о ГВ, пороках развития, родовых травмах, профилактике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гонобленореи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Дата проведения скрининга на наследственную патологию (фенилкетонурия,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врожденный гипотиреоз, аудиологический скрининг)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акушер Ф.И.О. (при его наличии), ID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врач Ф.И.О. (при его наличии), ID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при переводе новорожденного из родзала в отделение: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– "____" __________ 20 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Информация о переводе новорожденного в отделение, № палаты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Состояние ребенка при переводе из родзала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Диагноз предварительный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Принял и провел обработку медицинский брат/медицинская сестра Ф.И.О. (при его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наличии), ID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врач Ф.И.О. (при его наличии), ID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Первый осмотр ребенка в палате (отделении.) новорожденных детей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– "___" ____________ 20 ___г.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Общее состояние (положение ребенка, характер крика, тремор, мышечный тонус),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кожные покровы, видимые слизистые, пуповинный остаток, форма грудной клетки,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когда приложен к груди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Частота ГВ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Состояние легких, пульс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Данные ежедневного общего осмотра новорожденного, изменение состояния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новорожденного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Вакцинации, скрининг на наследственную патологию, аудиологический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неонатальный скрининг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акушер Ф.И.О. (при его наличии), ID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Дежурный врач Ф.И.О. (при его наличии), ID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Заключение и предварительный диагноз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Назначения и их обоснование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Диагноз________________________________________________________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Заключительная часть: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Выписной эпикриз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Эпикриз содержит динамические изменения в состоянии пациента; возникшие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 в ходе лечения; резюмирование результатов лабораторных исследований,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 также консультации; исходя из диагноза, определить дальнейший способ лечения,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 необходимости реабилитации, дать рекомендации с указанием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потенциала, реабилитационного диагноза и шкалы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маршрута. По требованию копия выписного эпикриза выдается 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руки пациенту.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Диагноз клинический____________________________________________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установления – "____" _____________20 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Другие виды лечения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Отметка о выдаче листа о временной нетрудоспособности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№ листка нетрудоспособности, дата открытия и закрытия листка нетрудоспособности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Исход пребывания 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Переведен в МО (из регистра МО)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Трудоспособность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Дата и время выписки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Проведено койко-дней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Для поступивших на экспертизу – заключение 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Заведующий отделением Ф.И.О. (при его наличии), ID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Лечащий врач Ф.И.О. (при его наличии), ID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в случае смерти: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Умер дд/мм/гг – "____" ____________ 20 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Аутопсия проводилась: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Патологическое (гистологическое) заключение: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Патоморфологический диагноз (основной)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 основного заболевания 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сопутствующий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Врач Ф.И.О. (при его наличии), ID 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90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медицинского осмотра при обращении (поступлении) в организацию здравоохранения, оказывающую медицинскую помощь в стационарных условиях, по поводу получения телесных повреждений и (или) психологического воздействия в результате жестокого обращения</w:t>
      </w:r>
    </w:p>
    <w:bookmarkEnd w:id="64"/>
    <w:p>
      <w:pPr>
        <w:spacing w:after="0"/>
        <w:ind w:left="0"/>
        <w:jc w:val="both"/>
      </w:pPr>
      <w:bookmarkStart w:name="z91" w:id="65"/>
      <w:r>
        <w:rPr>
          <w:rFonts w:ascii="Times New Roman"/>
          <w:b w:val="false"/>
          <w:i w:val="false"/>
          <w:color w:val="000000"/>
          <w:sz w:val="28"/>
        </w:rPr>
        <w:t>
      Дата и время обращения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Паспортные данные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рождения: число, месяц, год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 ☐ мужской ☐ женский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Житель ☐города ☐ села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Гражданство, адрес проживания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Место работы и (или) учебы и (или) детского учреждения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Образование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Наименование страховой компании, № страхового полиса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Тип возмещения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Социальный статус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Повод обращения: телесное повреждение и (или) психологическое воздействие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(подчеркнуть)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14. Жалобы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15. Анамнез: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сведения: о случае применения физического и (или) психологического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насилия с указанием времени и даты; о применении оружия и (или) предметов,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использованных в качестве оружия.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16. Описание телесных повреждений: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ссадины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треугольная☐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сверху вниз, слева направо☐;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в ХХХ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Состояние дна либо покрывающей корочки - влажная☐, западает по отношению к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уровню окружающей кожи☐; на уровне окружающей кожи☐; выше уровня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окружающей кожи☐, отпадает по периферии☐, участок гиперпигментации☐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гипопигментации 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гиперемированы☐, с наложением крови☐, почвы☐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кровоподтека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треугольная☐,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ХХХ в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Цвет кровоподтека - красно-багровый ☐, синюшно- фиолетовый☐, бурый☐,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зеленоватый☐, желтый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 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гиперемированы☐, с наложением крови☐, почвы 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раны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и размеры раны при зиянии и сближении краев: линейная☐,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веретенообразная☐;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Характер и особенности дефекта ткани: наличие дефекта "минус-ткань"☐;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Особенности краев: осадненность☐, кровоподтечность☐, отслоенность☐,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загрязненность☐, инородные включения☐;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Рельеф скошенности стенок: ровные☐, гладкие☐, располагаются отвесно☐ одна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стенка скошена, а другая подрыта☐;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Осадненность концов☐;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Особенности дна: наличие межтканевых соединительно-тканных перемычек☐,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повреждений мышц☐, костей☐;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Особенности повреждения волос в области раны; поперечно или косопоперечно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пересечены в начальной и средней трети раны☐, в конечном отрезке волоса☐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вывороченными луковицами☐.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Особенности микрорельефа на плоскости разреза, разруба, распила хряща, кости: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ровный☐, не ровный☐, зазубренный☐.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Описание перелома (открытый)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Точная анатомическая локализация;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линейная☐, неправильная☐, многооскольчатая☐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3.Размеры ХХХсм,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Направление линий перелома (трещин) вертикальное☐, горизонтальное☐, косо-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вертикальное в направлении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Размеры, ориентировка свободных отломков, дефектов, сколов кости и вдавлений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повреждения позвоночника: локализация и свойства кровоизлияний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окружающих позвоночник тканях, переломов тел, дужек и отростков позвонков,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характер их смещения, повреждений связочного аппарата, межпозвонковых дисков,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над- и подоболочечных кровоизлияний, спинного мозга.</w:t>
      </w:r>
    </w:p>
    <w:p>
      <w:pPr>
        <w:spacing w:after="0"/>
        <w:ind w:left="0"/>
        <w:jc w:val="both"/>
      </w:pPr>
      <w:bookmarkStart w:name="z92" w:id="66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анатомической локализации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      Схема мужчина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</w:p>
    <w:bookmarkStart w:name="z9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5057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женщина</w:t>
      </w:r>
    </w:p>
    <w:bookmarkEnd w:id="68"/>
    <w:bookmarkStart w:name="z95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4930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Обследование психического состояния</w:t>
      </w:r>
    </w:p>
    <w:bookmarkEnd w:id="70"/>
    <w:bookmarkStart w:name="z9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Сознание</w:t>
      </w:r>
    </w:p>
    <w:bookmarkEnd w:id="71"/>
    <w:bookmarkStart w:name="z9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 Сознание ясное, не нарушено☐;</w:t>
      </w:r>
    </w:p>
    <w:bookmarkEnd w:id="72"/>
    <w:bookmarkStart w:name="z9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 Сознание нарушено, дезориентирован:</w:t>
      </w:r>
    </w:p>
    <w:bookmarkEnd w:id="73"/>
    <w:bookmarkStart w:name="z10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времени☐,</w:t>
      </w:r>
    </w:p>
    <w:bookmarkEnd w:id="74"/>
    <w:bookmarkStart w:name="z10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месте☐,</w:t>
      </w:r>
    </w:p>
    <w:bookmarkEnd w:id="75"/>
    <w:bookmarkStart w:name="z10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собственной личности☐;</w:t>
      </w:r>
    </w:p>
    <w:bookmarkEnd w:id="76"/>
    <w:bookmarkStart w:name="z10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 Дополнения и (или) разъяснения (при наличии)</w:t>
      </w:r>
    </w:p>
    <w:bookmarkEnd w:id="77"/>
    <w:bookmarkStart w:name="z10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Поведение</w:t>
      </w:r>
    </w:p>
    <w:bookmarkEnd w:id="78"/>
    <w:bookmarkStart w:name="z10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Адекватный☐;</w:t>
      </w:r>
    </w:p>
    <w:bookmarkEnd w:id="79"/>
    <w:bookmarkStart w:name="z10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Пассивный, заторможенный☐;</w:t>
      </w:r>
    </w:p>
    <w:bookmarkEnd w:id="80"/>
    <w:bookmarkStart w:name="z10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Оцепенение☐;</w:t>
      </w:r>
    </w:p>
    <w:bookmarkEnd w:id="81"/>
    <w:bookmarkStart w:name="z10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 Возбужденный☐;</w:t>
      </w:r>
    </w:p>
    <w:bookmarkEnd w:id="82"/>
    <w:bookmarkStart w:name="z10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2.5 Пугливый☐;</w:t>
      </w:r>
    </w:p>
    <w:bookmarkEnd w:id="83"/>
    <w:bookmarkStart w:name="z11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2.6 Плаксивый☐;</w:t>
      </w:r>
    </w:p>
    <w:bookmarkEnd w:id="84"/>
    <w:bookmarkStart w:name="z11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2.7 Дополнения и (или) разъяснения (при наличии)</w:t>
      </w:r>
    </w:p>
    <w:bookmarkEnd w:id="85"/>
    <w:bookmarkStart w:name="z11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Настроение и эмоции</w:t>
      </w:r>
    </w:p>
    <w:bookmarkEnd w:id="86"/>
    <w:bookmarkStart w:name="z11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 Ровный фон настроения☐;</w:t>
      </w:r>
    </w:p>
    <w:bookmarkEnd w:id="87"/>
    <w:bookmarkStart w:name="z11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 Сниженный фон настроения (пассивность, уныние, пессимистичность)☐;</w:t>
      </w:r>
    </w:p>
    <w:bookmarkEnd w:id="88"/>
    <w:bookmarkStart w:name="z11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3.3 Раздражительность и (или) гневливость☐;</w:t>
      </w:r>
    </w:p>
    <w:bookmarkEnd w:id="89"/>
    <w:bookmarkStart w:name="z11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3.4 Повышенный фон настроения (жизнерадостность, бодрость, оптимистичность)☐;</w:t>
      </w:r>
    </w:p>
    <w:bookmarkEnd w:id="90"/>
    <w:bookmarkStart w:name="z11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3.5 Страх, тревога☐;</w:t>
      </w:r>
    </w:p>
    <w:bookmarkEnd w:id="91"/>
    <w:bookmarkStart w:name="z11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3.6 Дополнения и (или) разъяснения (при наличии)</w:t>
      </w:r>
    </w:p>
    <w:bookmarkEnd w:id="92"/>
    <w:bookmarkStart w:name="z11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Мышление, память, речь (нужное подчеркнуть);</w:t>
      </w:r>
    </w:p>
    <w:bookmarkEnd w:id="93"/>
    <w:bookmarkStart w:name="z12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 Без особенностей☐;</w:t>
      </w:r>
    </w:p>
    <w:bookmarkEnd w:id="94"/>
    <w:bookmarkStart w:name="z1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 Замедленное мышление, речь☐;</w:t>
      </w:r>
    </w:p>
    <w:bookmarkEnd w:id="95"/>
    <w:bookmarkStart w:name="z1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 Ускоренное мышление, речь☐;</w:t>
      </w:r>
    </w:p>
    <w:bookmarkEnd w:id="96"/>
    <w:bookmarkStart w:name="z12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4.4 Обстоятельное (детализированное) мышление, речь☐;</w:t>
      </w:r>
    </w:p>
    <w:bookmarkEnd w:id="97"/>
    <w:bookmarkStart w:name="z12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4.5 Бессвязное мышление☐;</w:t>
      </w:r>
    </w:p>
    <w:bookmarkEnd w:id="98"/>
    <w:bookmarkStart w:name="z1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4.6 Бредовые идеи☐;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4.7 Мысли о смерти, самоубийстве☐;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4.8 Нарушение памяти☐;</w:t>
      </w:r>
    </w:p>
    <w:bookmarkEnd w:id="101"/>
    <w:bookmarkStart w:name="z1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4.9 Нарушение внимания☐;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4.10 Дополнения и (или) разъяснения (при наличии)</w:t>
      </w:r>
    </w:p>
    <w:bookmarkEnd w:id="103"/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Соматовегетативные расстройства (выявляются по жалобам больного) 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5.1 Учащенное или усиленное сердцебиение, неприятные ощущения в области сердца☐; </w:t>
      </w:r>
    </w:p>
    <w:bookmarkEnd w:id="105"/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Повышенная потливость, приливы жара или озноб, сухость во рту☐;</w:t>
      </w:r>
    </w:p>
    <w:bookmarkEnd w:id="106"/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 Дрожь в руках и (или) ногах и (или) в теле☐;</w:t>
      </w:r>
    </w:p>
    <w:bookmarkEnd w:id="107"/>
    <w:bookmarkStart w:name="z1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 Мышечное напряжение, неспособность расслабиться☐;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 Чувство удушья или комка в горле, затрудненное дыхание☐;</w:t>
      </w:r>
    </w:p>
    <w:bookmarkEnd w:id="109"/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5.6 Ощущение дискомфорта или боли в грудной клетке, "тяжесть в груди"☐;</w:t>
      </w:r>
    </w:p>
    <w:bookmarkEnd w:id="110"/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5.7 Головокружение, головные боли☐;</w:t>
      </w:r>
    </w:p>
    <w:bookmarkEnd w:id="111"/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5.8 Чувство слабости, утомляемости☐;</w:t>
      </w:r>
    </w:p>
    <w:bookmarkEnd w:id="112"/>
    <w:bookmarkStart w:name="z13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5.9 Ощущение онемения и (или) покалывания☐,</w:t>
      </w:r>
    </w:p>
    <w:bookmarkEnd w:id="113"/>
    <w:bookmarkStart w:name="z14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5.10 Дополнения и (или) разъяснения (при наличии)</w:t>
      </w:r>
    </w:p>
    <w:bookmarkEnd w:id="114"/>
    <w:bookmarkStart w:name="z14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Выявленные медицинским работником симптомы, не отраженные в вышеприведенных пунктах </w:t>
      </w:r>
    </w:p>
    <w:bookmarkEnd w:id="115"/>
    <w:bookmarkStart w:name="z14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 Нарушения сна☐,</w:t>
      </w:r>
    </w:p>
    <w:bookmarkEnd w:id="116"/>
    <w:bookmarkStart w:name="z14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 Нарушения аппетита☐,</w:t>
      </w:r>
    </w:p>
    <w:bookmarkEnd w:id="117"/>
    <w:bookmarkStart w:name="z14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6.3 Наличие психотравмы☐;</w:t>
      </w:r>
    </w:p>
    <w:bookmarkEnd w:id="118"/>
    <w:bookmarkStart w:name="z14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6.4 Утрата интересов☐;</w:t>
      </w:r>
    </w:p>
    <w:bookmarkEnd w:id="119"/>
    <w:bookmarkStart w:name="z14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6.5 Скрытность, недоверчивость☐;</w:t>
      </w:r>
    </w:p>
    <w:bookmarkEnd w:id="120"/>
    <w:bookmarkStart w:name="z14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6.6 Сообщения об употреблении алкоголя☐;</w:t>
      </w:r>
    </w:p>
    <w:bookmarkEnd w:id="121"/>
    <w:bookmarkStart w:name="z14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6.7 Чувство отчаяния☐;</w:t>
      </w:r>
    </w:p>
    <w:bookmarkEnd w:id="122"/>
    <w:bookmarkStart w:name="z14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6.8 Галлюцинации (пациент озирается, разговаривает с невидимым собеседником)☐;</w:t>
      </w:r>
    </w:p>
    <w:bookmarkEnd w:id="123"/>
    <w:bookmarkStart w:name="z15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6.9 Дополнения и (или) разъяснения (при наличии)</w:t>
      </w:r>
    </w:p>
    <w:bookmarkEnd w:id="124"/>
    <w:bookmarkStart w:name="z15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сокращений:</w:t>
      </w:r>
    </w:p>
    <w:bookmarkEnd w:id="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15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1. ДОПОЛНИТЕЛЬНЫЕ МЕДИЦИНСКИЕ СВЕДЕНИЯ (ДОКУМЕНТЫ) Медицинские карты, медицинские заключения, выписки, данные клинико-лабораторных исследований, предоставленные во время медицинского осмотра:</w:t>
      </w:r>
      <w:r>
        <w:rPr>
          <w:rFonts w:ascii="Times New Roman"/>
          <w:b w:val="false"/>
          <w:i/>
          <w:color w:val="000000"/>
          <w:sz w:val="28"/>
        </w:rPr>
        <w:t>o</w:t>
      </w:r>
      <w:r>
        <w:rPr>
          <w:rFonts w:ascii="Times New Roman"/>
          <w:b w:val="false"/>
          <w:i/>
          <w:color w:val="000000"/>
          <w:sz w:val="28"/>
        </w:rPr>
        <w:t xml:space="preserve"> Нет </w:t>
      </w:r>
      <w:r>
        <w:rPr>
          <w:rFonts w:ascii="Times New Roman"/>
          <w:b w:val="false"/>
          <w:i/>
          <w:color w:val="000000"/>
          <w:sz w:val="28"/>
        </w:rPr>
        <w:t>o</w:t>
      </w:r>
      <w:r>
        <w:rPr>
          <w:rFonts w:ascii="Times New Roman"/>
          <w:b w:val="false"/>
          <w:i/>
          <w:color w:val="000000"/>
          <w:sz w:val="28"/>
        </w:rPr>
        <w:t xml:space="preserve"> Есть (укажите)</w:t>
      </w:r>
    </w:p>
    <w:bookmarkEnd w:id="126"/>
    <w:bookmarkStart w:name="z15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2. Направлен на: исследования (указать какие), консультации (указать) на лечение (указать) </w:t>
      </w:r>
    </w:p>
    <w:bookmarkEnd w:id="127"/>
    <w:bookmarkStart w:name="z15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3. Сообщено о насилии в органы внутренних дел/прокуратуры в установленном порядке </w:t>
      </w:r>
    </w:p>
    <w:bookmarkEnd w:id="128"/>
    <w:bookmarkStart w:name="z15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Дата сообщения</w:t>
      </w:r>
    </w:p>
    <w:bookmarkEnd w:id="129"/>
    <w:bookmarkStart w:name="z15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Наименование органа внутренних дел/прокуратур</w:t>
      </w:r>
    </w:p>
    <w:bookmarkEnd w:id="130"/>
    <w:bookmarkStart w:name="z15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Идентфикатор, Ф.И.О. (при его наличии) врача</w:t>
      </w:r>
    </w:p>
    <w:bookmarkEnd w:id="1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стационарного пациента</w:t>
            </w:r>
          </w:p>
        </w:tc>
      </w:tr>
    </w:tbl>
    <w:bookmarkStart w:name="z15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осмотра сурдологического пациента</w:t>
      </w:r>
    </w:p>
    <w:bookmarkEnd w:id="132"/>
    <w:p>
      <w:pPr>
        <w:spacing w:after="0"/>
        <w:ind w:left="0"/>
        <w:jc w:val="both"/>
      </w:pPr>
      <w:bookmarkStart w:name="z160" w:id="133"/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____________________________________________________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Возраст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ИИН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Адрес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в рамках аудиологического скрининга ДА 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по заболеванию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Впервые выявленное заболевание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Известное раннее заболевание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Анамнез заболевания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Методы обследования: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 (выбрать из имеющихся):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наружного уха (аномалии ушной раковины, атрезия наружного слухового прохода)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внутреннего уха (аномалии улитки, слухового нерва)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 спектра слуховых (аудиторных) нейропатий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Сенсоневральная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Кондуктивная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Смешанная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6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Отметить нужное </w:t>
      </w:r>
    </w:p>
    <w:bookmarkEnd w:id="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Слуховой аппарат (есть ☐\нет 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Имплантируемая система (есть ☐/ нет☐)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 уха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Кохлеарной имплантации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Образовательное учреждение/Место работы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Высшее ☐/Среднее учебное заведение☐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Неорганизован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62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001/у "Медицинская карта стационарного пациента"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FiO2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оксигенации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Hb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Гемоглобин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Товарный знак для типа матричных штрихкодов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Rh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Резус фактор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SpO2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насыщения крови кислородом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Температура тела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АТIII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Антитромбин III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АЧТВ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Активированное частичное тромбопластиновое время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ВАШ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Визуально-аналоговая шкала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Грудное вскармливание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Искусственная вентиляция легких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Компьютерная томография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Миллилитр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мм рт. ст.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Миллиметр ртутного столба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делирия RASS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шкала возбуждения-седации Ричмонда, Richmond Agitation-Sedation Scale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Протромбиновый индекс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РvО2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газового состава крови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РаО2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газового состава крови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СЗП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Свежезамороженная плазма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медицинский персонал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Центральное венозное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дыхательных движений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Форма № 002/у "Протокол (карта) патологоанатомического исследования №____"</w:t>
      </w:r>
    </w:p>
    <w:bookmarkStart w:name="z35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организации, составившего протокол _________________________</w:t>
      </w:r>
    </w:p>
    <w:bookmarkEnd w:id="136"/>
    <w:bookmarkStart w:name="z35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пациента №</w:t>
      </w:r>
    </w:p>
    <w:bookmarkEnd w:id="137"/>
    <w:bookmarkStart w:name="z36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пациента ____________________________________________________</w:t>
      </w:r>
    </w:p>
    <w:bookmarkEnd w:id="139"/>
    <w:bookmarkStart w:name="z36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___________________________________________</w:t>
      </w:r>
    </w:p>
    <w:bookmarkEnd w:id="140"/>
    <w:bookmarkStart w:name="z36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– "____" ____________ 20 ____г.</w:t>
      </w:r>
    </w:p>
    <w:bookmarkEnd w:id="141"/>
    <w:bookmarkStart w:name="z36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</w:t>
      </w:r>
    </w:p>
    <w:bookmarkEnd w:id="142"/>
    <w:bookmarkStart w:name="z36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мужской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женский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Возраст _________________________________________________________</w:t>
      </w:r>
    </w:p>
    <w:bookmarkEnd w:id="144"/>
    <w:bookmarkStart w:name="z36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Национальность __________________________________________________</w:t>
      </w:r>
    </w:p>
    <w:bookmarkEnd w:id="145"/>
    <w:bookmarkStart w:name="z36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Житель</w:t>
      </w:r>
    </w:p>
    <w:bookmarkEnd w:id="146"/>
    <w:bookmarkStart w:name="z36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города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села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Гражданство _____________________________________________________</w:t>
      </w:r>
    </w:p>
    <w:bookmarkEnd w:id="149"/>
    <w:bookmarkStart w:name="z37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 ________________________________________________</w:t>
      </w:r>
    </w:p>
    <w:bookmarkEnd w:id="150"/>
    <w:bookmarkStart w:name="z37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работы/учебы/детского учреждения ____________________________</w:t>
      </w:r>
    </w:p>
    <w:bookmarkEnd w:id="151"/>
    <w:bookmarkStart w:name="z37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Образование ____________________________________________</w:t>
      </w:r>
    </w:p>
    <w:bookmarkEnd w:id="152"/>
    <w:bookmarkStart w:name="z37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страховой компании, № страхового полиса _______________</w:t>
      </w:r>
    </w:p>
    <w:bookmarkEnd w:id="153"/>
    <w:bookmarkStart w:name="z37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МО лечения (из регистра МО.) _________________________</w:t>
      </w:r>
    </w:p>
    <w:bookmarkEnd w:id="154"/>
    <w:bookmarkStart w:name="z37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Доставлен в стационар</w:t>
      </w:r>
    </w:p>
    <w:bookmarkEnd w:id="155"/>
    <w:bookmarkStart w:name="z37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(часов (дней после начала заболевания)</w:t>
      </w:r>
    </w:p>
    <w:bookmarkEnd w:id="157"/>
    <w:bookmarkStart w:name="z38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Проведено койко-дней</w:t>
      </w:r>
    </w:p>
    <w:bookmarkEnd w:id="158"/>
    <w:bookmarkStart w:name="z38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смерти ______________________________________________________</w:t>
      </w:r>
    </w:p>
    <w:bookmarkEnd w:id="160"/>
    <w:bookmarkStart w:name="z38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вскрытия _____________________________________________.</w:t>
      </w:r>
    </w:p>
    <w:bookmarkEnd w:id="161"/>
    <w:bookmarkStart w:name="z38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Лечащий врач Ф.И.О. (при его наличии), ID ___________________________.</w:t>
      </w:r>
    </w:p>
    <w:bookmarkEnd w:id="162"/>
    <w:bookmarkStart w:name="z38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Присутствовали на вскрытии Ф.И.О. (при его наличии), ID ______________</w:t>
      </w:r>
    </w:p>
    <w:bookmarkEnd w:id="163"/>
    <w:bookmarkStart w:name="z38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направившей организации __________________________________</w:t>
      </w:r>
    </w:p>
    <w:bookmarkEnd w:id="164"/>
    <w:bookmarkStart w:name="z38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 поступлении __________________________________________</w:t>
      </w:r>
    </w:p>
    <w:bookmarkEnd w:id="165"/>
    <w:bookmarkStart w:name="z38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Клинические диагнозы в стационаре и даты их установления ____________</w:t>
      </w:r>
    </w:p>
    <w:bookmarkEnd w:id="166"/>
    <w:bookmarkStart w:name="z38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Заключительный клинический диагноз и дата его установления __________</w:t>
      </w:r>
    </w:p>
    <w:bookmarkEnd w:id="167"/>
    <w:bookmarkStart w:name="z39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заболевание _____________________________________________</w:t>
      </w:r>
    </w:p>
    <w:bookmarkEnd w:id="168"/>
    <w:bookmarkStart w:name="z39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Осложнение основного заболевания _________________________________</w:t>
      </w:r>
    </w:p>
    <w:bookmarkEnd w:id="169"/>
    <w:bookmarkStart w:name="z39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Сопутствующие заболевания _______________________________________</w:t>
      </w:r>
    </w:p>
    <w:bookmarkEnd w:id="170"/>
    <w:bookmarkStart w:name="z39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смерти __________________________________________________</w:t>
      </w:r>
    </w:p>
    <w:bookmarkEnd w:id="171"/>
    <w:bookmarkStart w:name="z39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клинико-лабораторных исследований ______________________</w:t>
      </w:r>
    </w:p>
    <w:bookmarkEnd w:id="172"/>
    <w:p>
      <w:pPr>
        <w:spacing w:after="0"/>
        <w:ind w:left="0"/>
        <w:jc w:val="both"/>
      </w:pPr>
      <w:bookmarkStart w:name="z395" w:id="173"/>
      <w:r>
        <w:rPr>
          <w:rFonts w:ascii="Times New Roman"/>
          <w:b w:val="false"/>
          <w:i w:val="false"/>
          <w:color w:val="000000"/>
          <w:sz w:val="28"/>
        </w:rPr>
        <w:t xml:space="preserve">
      Патологоанатомический диагноз (основное заболевание, осложнения, сопутствующие заболевания) 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bookmarkStart w:name="z396" w:id="174"/>
      <w:r>
        <w:rPr>
          <w:rFonts w:ascii="Times New Roman"/>
          <w:b w:val="false"/>
          <w:i w:val="false"/>
          <w:color w:val="000000"/>
          <w:sz w:val="28"/>
        </w:rPr>
        <w:t xml:space="preserve">
      Ошибки клинической диагностики (нужное подчеркнуть, вписать): 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bookmarkStart w:name="z39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Расхождение диагнозов по основному заболеванию</w:t>
      </w:r>
    </w:p>
    <w:bookmarkEnd w:id="175"/>
    <w:bookmarkStart w:name="z39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Запоздалая диагностика</w:t>
      </w:r>
    </w:p>
    <w:bookmarkEnd w:id="177"/>
    <w:bookmarkStart w:name="z40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основного заболевания</w:t>
      </w:r>
    </w:p>
    <w:bookmarkEnd w:id="179"/>
    <w:bookmarkStart w:name="z40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осложнениям</w:t>
      </w:r>
    </w:p>
    <w:bookmarkEnd w:id="181"/>
    <w:bookmarkStart w:name="z40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смертельного осложнения</w:t>
      </w:r>
    </w:p>
    <w:bookmarkEnd w:id="183"/>
    <w:bookmarkStart w:name="z40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сопутствующим заболеваниям</w:t>
      </w:r>
    </w:p>
    <w:bookmarkEnd w:id="185"/>
    <w:bookmarkStart w:name="z40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другое</w:t>
      </w:r>
    </w:p>
    <w:bookmarkEnd w:id="187"/>
    <w:bookmarkStart w:name="z41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Причины расхождения диагнозов</w:t>
      </w:r>
    </w:p>
    <w:bookmarkEnd w:id="189"/>
    <w:bookmarkStart w:name="z41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Объективная трудность диагностики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Кратковременное пребывания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Недообследование больного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Переоценка данных обследования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Редкость заболевания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Неправильное оформление диагноза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смерти №</w:t>
      </w:r>
    </w:p>
    <w:bookmarkEnd w:id="191"/>
    <w:bookmarkStart w:name="z41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во врачебном свидетельстве о смерти № </w:t>
      </w:r>
    </w:p>
    <w:bookmarkEnd w:id="193"/>
    <w:bookmarkStart w:name="z41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сделана следующая запись</w:t>
      </w:r>
    </w:p>
    <w:bookmarkEnd w:id="195"/>
    <w:bookmarkStart w:name="z41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и наименование диагноза ______________________________________</w:t>
      </w:r>
    </w:p>
    <w:bookmarkEnd w:id="196"/>
    <w:p>
      <w:pPr>
        <w:spacing w:after="0"/>
        <w:ind w:left="0"/>
        <w:jc w:val="both"/>
      </w:pPr>
      <w:bookmarkStart w:name="z419" w:id="197"/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наличии), ID. врача; патологоанатома; заведующего отделением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bookmarkStart w:name="z420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Результаты патологоанатомического исследования</w:t>
      </w:r>
    </w:p>
    <w:bookmarkEnd w:id="198"/>
    <w:bookmarkStart w:name="z42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</w:t>
      </w:r>
    </w:p>
    <w:bookmarkEnd w:id="199"/>
    <w:bookmarkStart w:name="z42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Печень </w:t>
      </w:r>
    </w:p>
    <w:bookmarkEnd w:id="201"/>
    <w:bookmarkStart w:name="z42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Вес тела</w:t>
      </w:r>
    </w:p>
    <w:bookmarkEnd w:id="203"/>
    <w:bookmarkStart w:name="z42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Селезенка </w:t>
      </w:r>
    </w:p>
    <w:bookmarkEnd w:id="205"/>
    <w:bookmarkStart w:name="z42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 органов</w:t>
      </w:r>
    </w:p>
    <w:bookmarkEnd w:id="207"/>
    <w:bookmarkStart w:name="z43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Почки лев – прав</w:t>
      </w:r>
    </w:p>
    <w:bookmarkEnd w:id="209"/>
    <w:bookmarkStart w:name="z43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Головной мозг</w:t>
      </w:r>
    </w:p>
    <w:bookmarkEnd w:id="211"/>
    <w:bookmarkStart w:name="z43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Сердце</w:t>
      </w:r>
    </w:p>
    <w:bookmarkEnd w:id="214"/>
    <w:bookmarkStart w:name="z43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Тимус </w:t>
      </w:r>
    </w:p>
    <w:bookmarkEnd w:id="216"/>
    <w:bookmarkStart w:name="z43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Легкие</w:t>
      </w:r>
    </w:p>
    <w:bookmarkEnd w:id="218"/>
    <w:bookmarkStart w:name="z44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Краткие клинические данные:</w:t>
      </w:r>
    </w:p>
    <w:bookmarkEnd w:id="220"/>
    <w:bookmarkStart w:name="z44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Взято кусочков для патологического исследования</w:t>
      </w:r>
    </w:p>
    <w:bookmarkEnd w:id="221"/>
    <w:bookmarkStart w:name="z44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Изготовлено блоков</w:t>
      </w:r>
    </w:p>
    <w:bookmarkEnd w:id="222"/>
    <w:bookmarkStart w:name="z44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Взят материал для патогистологического исследования</w:t>
      </w:r>
    </w:p>
    <w:bookmarkEnd w:id="223"/>
    <w:bookmarkStart w:name="z44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в одном экземпляре. Схемы и фотоснимки прилагаются</w:t>
      </w:r>
    </w:p>
    <w:bookmarkEnd w:id="224"/>
    <w:bookmarkStart w:name="z44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патогистологического исследования</w:t>
      </w:r>
    </w:p>
    <w:bookmarkEnd w:id="225"/>
    <w:bookmarkStart w:name="z44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на листах</w:t>
      </w:r>
    </w:p>
    <w:bookmarkEnd w:id="226"/>
    <w:bookmarkStart w:name="z44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Схемы, таблицы, фото, рисунка на</w:t>
      </w:r>
    </w:p>
    <w:bookmarkEnd w:id="229"/>
    <w:bookmarkStart w:name="z45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листах</w:t>
      </w:r>
    </w:p>
    <w:bookmarkEnd w:id="231"/>
    <w:bookmarkStart w:name="z45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наличии), ID патологоанатома</w:t>
      </w:r>
    </w:p>
    <w:bookmarkEnd w:id="232"/>
    <w:bookmarkStart w:name="z455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002/у "Протокол (карта) патологоанатомического исследования"</w:t>
      </w:r>
    </w:p>
    <w:bookmarkEnd w:id="2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Фамилия, имя, отчество (при его наличии) </w:t>
            </w:r>
          </w:p>
        </w:tc>
      </w:tr>
    </w:tbl>
    <w:bookmarkStart w:name="z456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Форма № 003/у "Форма учета движения крови, ее компонентов, препаратов, и диагностических стандартов"</w:t>
      </w:r>
    </w:p>
    <w:bookmarkEnd w:id="234"/>
    <w:bookmarkStart w:name="z4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получения продукта – "____" ___________ 20 ___ г. ______</w:t>
      </w:r>
    </w:p>
    <w:bookmarkEnd w:id="235"/>
    <w:bookmarkStart w:name="z4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Организация- изготовитель ______________________________________</w:t>
      </w:r>
    </w:p>
    <w:bookmarkEnd w:id="236"/>
    <w:bookmarkStart w:name="z45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Номер (серия) этикетки</w:t>
      </w:r>
    </w:p>
    <w:bookmarkEnd w:id="237"/>
    <w:bookmarkStart w:name="z46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заготовки/срок годности ____________________________________.</w:t>
      </w:r>
    </w:p>
    <w:bookmarkEnd w:id="239"/>
    <w:bookmarkStart w:name="z46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Группа крови, резус-принадлежность (если применяется) _____________</w:t>
      </w:r>
    </w:p>
    <w:bookmarkEnd w:id="240"/>
    <w:bookmarkStart w:name="z46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Наименование продукта (если применяется) ________________________</w:t>
      </w:r>
    </w:p>
    <w:bookmarkEnd w:id="241"/>
    <w:bookmarkStart w:name="z46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Количество ____________________________________________________</w:t>
      </w:r>
    </w:p>
    <w:bookmarkEnd w:id="242"/>
    <w:bookmarkStart w:name="z46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лица, зарегистрировавшего приход продукта __________</w:t>
      </w:r>
    </w:p>
    <w:bookmarkEnd w:id="244"/>
    <w:bookmarkStart w:name="z46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Дата и время выдачи продукта для переливания/применения - "___" ____________ 20___ г. _______________</w:t>
      </w:r>
    </w:p>
    <w:bookmarkEnd w:id="245"/>
    <w:bookmarkStart w:name="z46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отделения куда выдается продукт ____________________</w:t>
      </w:r>
    </w:p>
    <w:bookmarkEnd w:id="246"/>
    <w:bookmarkStart w:name="z46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Идентификатор лица, выдавшего продукт для применения ____________</w:t>
      </w:r>
    </w:p>
    <w:bookmarkEnd w:id="247"/>
    <w:p>
      <w:pPr>
        <w:spacing w:after="0"/>
        <w:ind w:left="0"/>
        <w:jc w:val="both"/>
      </w:pPr>
      <w:bookmarkStart w:name="z470" w:id="248"/>
      <w:r>
        <w:rPr>
          <w:rFonts w:ascii="Times New Roman"/>
          <w:b w:val="false"/>
          <w:i w:val="false"/>
          <w:color w:val="000000"/>
          <w:sz w:val="28"/>
        </w:rPr>
        <w:t xml:space="preserve">
      12. Идентификатор лица, получившего продукт для применения 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</w:t>
      </w:r>
    </w:p>
    <w:bookmarkStart w:name="z47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списания – "____"_________ 20 ___г.</w:t>
      </w:r>
    </w:p>
    <w:bookmarkEnd w:id="249"/>
    <w:bookmarkStart w:name="z47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Причина списания ______________________________________________</w:t>
      </w:r>
    </w:p>
    <w:bookmarkEnd w:id="250"/>
    <w:bookmarkStart w:name="z47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Дата передачи на утилизацию – "___" ____________ 20___ г.</w:t>
      </w:r>
    </w:p>
    <w:bookmarkEnd w:id="251"/>
    <w:bookmarkStart w:name="z47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Способ утилизации ____________________________________________</w:t>
      </w:r>
    </w:p>
    <w:bookmarkEnd w:id="252"/>
    <w:bookmarkStart w:name="z47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Идентификаторы лиц, списавшего продукт и передавшего на утилизацию</w:t>
      </w:r>
    </w:p>
    <w:bookmarkEnd w:id="253"/>
    <w:bookmarkStart w:name="z476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004/у "Журнал учета сбора ретроплацентарной крови" за ______год</w:t>
      </w:r>
    </w:p>
    <w:bookmarkEnd w:id="2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сбора крови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истории родов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роженицы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членов бригады (врача, акушерки, санитарки)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пробирок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сыворотки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7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005/у "Листок учета движения больных и коечного фонда стационара" наименование отделения, профиля коек</w:t>
      </w:r>
    </w:p>
    <w:bookmarkEnd w:id="2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организации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Фактически развернуто коек, включая койки свернутые на ремонт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коек, свернутых на ремонт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больных за истекшие сутки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Состояло больных на начало истекших суток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Поступило больных (без переведенных внутри больницы)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 жителей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в возрасте до 14 лет включительно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Дети 15-17 лет включительно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в том числе по койкам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больных за истекшие сутки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начало текущего дня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Переведено больных внутри больницы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Выписано больных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больных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других отделений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другие отделения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переведенных в другие стационары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сельских жителей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детей в возр. до 14 лет включит.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Дети 15-17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сельских жителей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матерей при больных детях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Свободное количество коек на начало текущего дня (1 день)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Прогнозное количество свободных коек на ближайшие пять дней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день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женских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женских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женских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женских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женских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женских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9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больных</w:t>
      </w:r>
    </w:p>
    <w:bookmarkEnd w:id="2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поступивших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переведенных из других отделений данной больницы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переведенных в другие отделения данной больницы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переведенных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умерших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выписанных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другие стационары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Пояснение по заполнению формы № 005/у "Листок учета движения больных и коечного фонда стационара":</w:t>
      </w:r>
    </w:p>
    <w:bookmarkEnd w:id="258"/>
    <w:bookmarkStart w:name="z48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Листок учета больных и коечного фонда стационара заполняется в каждом отделении, выделенном в составе больницы в соответствии со сметой и приказами вышестоящего органа здравоохранения.</w:t>
      </w:r>
    </w:p>
    <w:bookmarkEnd w:id="259"/>
    <w:bookmarkStart w:name="z48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отделениям, имеющим в своем составе выделенные приказом по больнице койки узкого профиля (например, онкологические койки в составе хирургического или гинекологического отделений, койки для детей в составе неврологического отделения), в листке записываются первой строкой сведения о числе коек и движении больных в целом по отделению (включая и сведения по койкам узких специальностей), а последующие строки выделяются для сведения о койках и движении больных по узким специальностям.</w:t>
      </w:r>
    </w:p>
    <w:bookmarkEnd w:id="260"/>
    <w:bookmarkStart w:name="z48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заполнении строк, относящихся к койкам узких специальностей, выделенным в составе какого-либо отделения, показывается движение больных с заболеваниями, соответствующими профилю выделенных коек в данном отделении независимо от того, на каких койках этого отделения они лежали. Например, в составе хирургического отделения выделены приказом по больнице 3 койки для урологических больных; фактически в отдельные дни в отделении находилось не 3, а 5 и более урологических больных - движение этих больных показывается по урологическим койкам. В то же время, больные с урологическими заболеваниями могли госпитализироваться и в другие отделения, в составе которых урологические койки не выделены. Сведения об этих больных показываются по койкам того отделения, в которое они были помещены, и не суммируются со сведениями об урологических больных, лежавших в отделении, имевшем урологические койки. Для получения суммарных данных по больнице сведения из листков отделений, полученных и проверенных в кабинете статистики, вносятся в дневник учета больных и коечного фонда, ведущийся по больнице в целом.</w:t>
      </w:r>
    </w:p>
    <w:bookmarkEnd w:id="261"/>
    <w:bookmarkStart w:name="z48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Если учет в больнице и имеющихся в ней отделениях ведется медицинской сестрой, то заполнение отдельных листков нецелесообразно. В таких больницах ведется дневник учета больных и коечного фонда по стационару в целом, имеющимся в нем отделениям и койкам узкого профиля последовательно за каждый день месяца с последующим суммированием месячных сведений. В графе 3 листа показываются фактически развернутые в пределах сметы койки, включая и койки, временно свернутые в связи с ремонтом, карантином и другими причинами. В это число не включаются приставные койки, развертываемые в палатах, коридорах в связи с переполнением отделения.</w:t>
      </w:r>
    </w:p>
    <w:bookmarkEnd w:id="262"/>
    <w:bookmarkStart w:name="z48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числа коек, показанных в графе 3. в графе 4 выделяются койки, временно свернутые в связи с ремонтом и другими причинами.</w:t>
      </w:r>
    </w:p>
    <w:bookmarkEnd w:id="263"/>
    <w:bookmarkStart w:name="z48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5-17 даются сведения о движении больных за истекшие сутки, с 9 часов утра предыдущего до 9 часов утра текущего дня (числе состоявших и поступивших больных; числе переведенных из отделения в отделение, выписанных и умерших) и в графе 18 и 19 о числе больных, состоявших в отделении на 9 часов утра текущего дня. Число больных, показанное в графе 18 предыдущего дня должно быть переписано в графе5 текущего дня.</w:t>
      </w:r>
    </w:p>
    <w:bookmarkEnd w:id="264"/>
    <w:bookmarkStart w:name="z48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Необходимо ежедневно следить за тем, чтобы число больных на начало текущего дня (графа 18) было равно сумме чисел больных, состоявших на начало предыдущего дня (графа 5), поступивших (графа 6) и переведенных (графа 10), за минусом чисел, переведенных в другие отделения (графа 11), выписанных (графа 12) и умерших (графа 17), то есть. числам в графа 5 + 6 +10 – 11 – 12 – 17 = графа 18.</w:t>
      </w:r>
    </w:p>
    <w:bookmarkEnd w:id="265"/>
    <w:bookmarkStart w:name="z48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21-22 указывается количество свободных коек на начало текущего дня в разрезе профилей коек.</w:t>
      </w:r>
    </w:p>
    <w:bookmarkEnd w:id="266"/>
    <w:bookmarkStart w:name="z48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 22-32 даются сведения о прогнозном количестве свободных мест на ближайшие 5 дней в разрезе профилей коек.</w:t>
      </w:r>
    </w:p>
    <w:bookmarkEnd w:id="267"/>
    <w:bookmarkStart w:name="z49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Ежедневно данные о движении больных и коечного фонда, заверенные подписью заведующего отделением и руководителя медицинской организации, передаются старшей медицинской сестрой отделения в статистическую службу медицинской организации, которая далее представляет информацию в региональное бюро госпитализации.</w:t>
      </w:r>
    </w:p>
    <w:bookmarkEnd w:id="268"/>
    <w:bookmarkStart w:name="z491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006/у "Форма учета переливания крови, ее компонентов, препаратов"</w:t>
      </w:r>
    </w:p>
    <w:bookmarkEnd w:id="269"/>
    <w:bookmarkStart w:name="z49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переливания</w:t>
      </w:r>
    </w:p>
    <w:bookmarkEnd w:id="270"/>
    <w:bookmarkStart w:name="z49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Кратность переливаний (первичное/повторное)</w:t>
      </w:r>
    </w:p>
    <w:bookmarkEnd w:id="271"/>
    <w:bookmarkStart w:name="z49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Номер медицинской карты</w:t>
      </w:r>
    </w:p>
    <w:bookmarkEnd w:id="272"/>
    <w:bookmarkStart w:name="z49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Индивидуальный идентификационный номер пациента</w:t>
      </w:r>
    </w:p>
    <w:bookmarkEnd w:id="273"/>
    <w:bookmarkStart w:name="z49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Фамилия, имя, отчество (при его наличии) пациента</w:t>
      </w:r>
    </w:p>
    <w:bookmarkEnd w:id="274"/>
    <w:bookmarkStart w:name="z49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рождения больного</w:t>
      </w:r>
    </w:p>
    <w:bookmarkEnd w:id="275"/>
    <w:bookmarkStart w:name="z49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Группа крови и резус принадлежности больного</w:t>
      </w:r>
    </w:p>
    <w:bookmarkEnd w:id="276"/>
    <w:bookmarkStart w:name="z49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Показания к переливанию</w:t>
      </w:r>
    </w:p>
    <w:bookmarkEnd w:id="277"/>
    <w:bookmarkStart w:name="z50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инфузионно/трансфузионной среды</w:t>
      </w:r>
    </w:p>
    <w:bookmarkEnd w:id="278"/>
    <w:bookmarkStart w:name="z50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Группа крови и резус принадлежности трансфузионной среды (если применимо)</w:t>
      </w:r>
    </w:p>
    <w:bookmarkEnd w:id="279"/>
    <w:bookmarkStart w:name="z50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№ этикетки, серия</w:t>
      </w:r>
    </w:p>
    <w:bookmarkEnd w:id="280"/>
    <w:bookmarkStart w:name="z50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Организация-изготовитель</w:t>
      </w:r>
    </w:p>
    <w:bookmarkEnd w:id="281"/>
    <w:bookmarkStart w:name="z50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заготовки/срок годности</w:t>
      </w:r>
    </w:p>
    <w:bookmarkEnd w:id="282"/>
    <w:bookmarkStart w:name="z50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Количество перелитой среды</w:t>
      </w:r>
    </w:p>
    <w:bookmarkEnd w:id="283"/>
    <w:bookmarkStart w:name="z50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Способ переливания</w:t>
      </w:r>
    </w:p>
    <w:bookmarkEnd w:id="284"/>
    <w:bookmarkStart w:name="z50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Неблагоприятные последствия трансфузии (вид, тяжесть)</w:t>
      </w:r>
    </w:p>
    <w:bookmarkEnd w:id="285"/>
    <w:bookmarkStart w:name="z50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Идентификатор лица, проводившего переливание</w:t>
      </w:r>
    </w:p>
    <w:bookmarkEnd w:id="286"/>
    <w:bookmarkStart w:name="z509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007/у "Форма учета реципиентов крови и ее компонентов"</w:t>
      </w:r>
    </w:p>
    <w:bookmarkEnd w:id="287"/>
    <w:bookmarkStart w:name="z51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(при его наличии) пациента</w:t>
      </w:r>
    </w:p>
    <w:bookmarkEnd w:id="288"/>
    <w:bookmarkStart w:name="z51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Число, месяц и год рождения</w:t>
      </w:r>
    </w:p>
    <w:bookmarkEnd w:id="289"/>
    <w:bookmarkStart w:name="z51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Домашний адрес</w:t>
      </w:r>
    </w:p>
    <w:bookmarkEnd w:id="290"/>
    <w:bookmarkStart w:name="z51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Место работы/ учебы/ школа</w:t>
      </w:r>
    </w:p>
    <w:bookmarkEnd w:id="291"/>
    <w:bookmarkStart w:name="z51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МО прикрепления</w:t>
      </w:r>
    </w:p>
    <w:bookmarkEnd w:id="292"/>
    <w:bookmarkStart w:name="z51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Сроки пребывания в стационаре</w:t>
      </w:r>
    </w:p>
    <w:bookmarkEnd w:id="293"/>
    <w:bookmarkStart w:name="z51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Диагноз больного</w:t>
      </w:r>
    </w:p>
    <w:bookmarkEnd w:id="294"/>
    <w:bookmarkStart w:name="z51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и время гемотрансфузии</w:t>
      </w:r>
    </w:p>
    <w:bookmarkEnd w:id="295"/>
    <w:bookmarkStart w:name="z51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компонента крови</w:t>
      </w:r>
    </w:p>
    <w:bookmarkEnd w:id="296"/>
    <w:bookmarkStart w:name="z51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Номер этикетки</w:t>
      </w:r>
    </w:p>
    <w:bookmarkEnd w:id="297"/>
    <w:bookmarkStart w:name="z52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Дозировка</w:t>
      </w:r>
    </w:p>
    <w:bookmarkEnd w:id="298"/>
    <w:bookmarkStart w:name="z52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Всего трансфузий по каждому виду компоненту с указанием</w:t>
      </w:r>
    </w:p>
    <w:bookmarkEnd w:id="299"/>
    <w:bookmarkStart w:name="z52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Дата, номер, результат обследования на вирус иммунодефицита человека - инфекции при наличии (далее - ВИЧ), гепатиты В и С</w:t>
      </w:r>
    </w:p>
    <w:bookmarkEnd w:id="300"/>
    <w:bookmarkStart w:name="z523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008/у "Журнал регистрации поступлений и выдачи трупов" за _____год</w:t>
      </w:r>
    </w:p>
    <w:bookmarkEnd w:id="3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 трупа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умершего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принят труп (Ф.И.О. (при его наличии)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отделения или МО откуда поступил труп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карты стационарного пациента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кладбища, где будет захоронен умерший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Обоснование выдачи трупов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выдан труп (Ф.И.О.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трупа или захоронения больницей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чьему распоряжению выдан труп без вскрытия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родственников или лиц, кому выдан труп для захоронения и №, серия паспорта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сопровождающего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24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009/у "Акт констатации биологической смерти/изъятии органов и тканей у донора-трупа для трансплантации/констатации смерти на основании смерти мозга"</w:t>
      </w:r>
    </w:p>
    <w:bookmarkEnd w:id="302"/>
    <w:bookmarkStart w:name="z52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заполнения</w:t>
      </w:r>
    </w:p>
    <w:bookmarkEnd w:id="303"/>
    <w:bookmarkStart w:name="z52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304"/>
    <w:bookmarkStart w:name="z52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305"/>
    <w:bookmarkStart w:name="z52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истории болезни</w:t>
      </w:r>
    </w:p>
    <w:bookmarkEnd w:id="306"/>
    <w:bookmarkStart w:name="z52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лечебной организации</w:t>
      </w:r>
    </w:p>
    <w:bookmarkEnd w:id="307"/>
    <w:bookmarkStart w:name="z53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диагноз код</w:t>
      </w:r>
    </w:p>
    <w:bookmarkEnd w:id="308"/>
    <w:bookmarkStart w:name="z53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смерти</w:t>
      </w:r>
    </w:p>
    <w:bookmarkEnd w:id="309"/>
    <w:bookmarkStart w:name="z53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комиссии:</w:t>
      </w:r>
    </w:p>
    <w:bookmarkEnd w:id="310"/>
    <w:bookmarkStart w:name="z53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заведующего реанимационным отделением, ID</w:t>
      </w:r>
    </w:p>
    <w:bookmarkEnd w:id="311"/>
    <w:bookmarkStart w:name="z53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врача-реаниматолога, ID</w:t>
      </w:r>
    </w:p>
    <w:bookmarkEnd w:id="312"/>
    <w:bookmarkStart w:name="z53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лечащего врача, ID</w:t>
      </w:r>
    </w:p>
    <w:bookmarkEnd w:id="313"/>
    <w:bookmarkStart w:name="z53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судебно-медицинского эксперта, ID</w:t>
      </w:r>
    </w:p>
    <w:bookmarkEnd w:id="314"/>
    <w:bookmarkStart w:name="z53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Констатировали биологическую смерть</w:t>
      </w:r>
    </w:p>
    <w:bookmarkEnd w:id="315"/>
    <w:bookmarkStart w:name="z53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констатации биологической смерти</w:t>
      </w:r>
    </w:p>
    <w:bookmarkEnd w:id="316"/>
    <w:bookmarkStart w:name="z53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изъятии органов и тканей у донора-трупа для трансплантации</w:t>
      </w:r>
    </w:p>
    <w:bookmarkEnd w:id="317"/>
    <w:bookmarkStart w:name="z54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Изъятие донорских органов и тканей произведено после констатации смерти (смерти мозга) больного по разрешению (наименование лечебной организации, должность, Ф.И.О. (при его наличии))</w:t>
      </w:r>
    </w:p>
    <w:bookmarkEnd w:id="318"/>
    <w:bookmarkStart w:name="z54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Производил (и) изъятие донорских органов и тканей врач (и)-хирург (и) Ф.И.О. (при его наличии), ID должность</w:t>
      </w:r>
    </w:p>
    <w:bookmarkEnd w:id="319"/>
    <w:bookmarkStart w:name="z54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изъятия донорских органов (описание инструментальных вмешательств и операции)</w:t>
      </w:r>
    </w:p>
    <w:bookmarkEnd w:id="320"/>
    <w:bookmarkStart w:name="z54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изъятии донорских органов и тканей присутствовали:</w:t>
      </w:r>
    </w:p>
    <w:bookmarkEnd w:id="321"/>
    <w:bookmarkStart w:name="z54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судебно-медицинский эксперт Ф.И.О. (при его наличии), ID</w:t>
      </w:r>
    </w:p>
    <w:bookmarkEnd w:id="322"/>
    <w:bookmarkStart w:name="z54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реаниматолог Ф.И.О. (при его наличии), ID</w:t>
      </w:r>
    </w:p>
    <w:bookmarkEnd w:id="323"/>
    <w:bookmarkStart w:name="z54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Куда помещены и кому переданы донорские органы и ткани</w:t>
      </w:r>
    </w:p>
    <w:bookmarkEnd w:id="324"/>
    <w:bookmarkStart w:name="z54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начала изъятия</w:t>
      </w:r>
    </w:p>
    <w:bookmarkEnd w:id="325"/>
    <w:bookmarkStart w:name="z54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окончания изъятия</w:t>
      </w:r>
    </w:p>
    <w:bookmarkEnd w:id="326"/>
    <w:bookmarkStart w:name="z54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констатации смерти на основании смерти мозга:</w:t>
      </w:r>
    </w:p>
    <w:bookmarkEnd w:id="327"/>
    <w:bookmarkStart w:name="z55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заболевания, приведшего к смерти мозга</w:t>
      </w:r>
    </w:p>
    <w:bookmarkEnd w:id="328"/>
    <w:bookmarkStart w:name="z55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Комиссия құрамы (Состав комиссии):</w:t>
      </w:r>
    </w:p>
    <w:bookmarkEnd w:id="329"/>
    <w:bookmarkStart w:name="z55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лечащего врача-реаниматолога, ID</w:t>
      </w:r>
    </w:p>
    <w:bookmarkEnd w:id="330"/>
    <w:bookmarkStart w:name="z55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невропатолога, ID</w:t>
      </w:r>
    </w:p>
    <w:bookmarkEnd w:id="331"/>
    <w:bookmarkStart w:name="z55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врача-специалиста, ID</w:t>
      </w:r>
    </w:p>
    <w:bookmarkEnd w:id="332"/>
    <w:bookmarkStart w:name="z55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обследовала состояние гражданина и установила:</w:t>
      </w:r>
    </w:p>
    <w:bookmarkEnd w:id="333"/>
    <w:bookmarkStart w:name="z55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 состоянию сознания и целенаправленных реакций на внешнее воздействие</w:t>
      </w:r>
    </w:p>
    <w:bookmarkEnd w:id="334"/>
    <w:bookmarkStart w:name="z55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 состоянию самостоятельного дыхания</w:t>
      </w:r>
    </w:p>
    <w:bookmarkEnd w:id="335"/>
    <w:bookmarkStart w:name="z55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При разъединительном тесте</w:t>
      </w:r>
    </w:p>
    <w:bookmarkEnd w:id="336"/>
    <w:bookmarkStart w:name="z55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 состоянию тонуса мышц</w:t>
      </w:r>
    </w:p>
    <w:bookmarkEnd w:id="337"/>
    <w:bookmarkStart w:name="z56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 состоянию зрачков</w:t>
      </w:r>
    </w:p>
    <w:bookmarkEnd w:id="338"/>
    <w:bookmarkStart w:name="z56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рефлекторным реакциям на внешние воздействия, замыкающиеся на уровне головного мозга (перечислить исследованные реакции, указать наличие спинальных ответов)</w:t>
      </w:r>
    </w:p>
    <w:bookmarkEnd w:id="339"/>
    <w:bookmarkStart w:name="z56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температуре тела</w:t>
      </w:r>
    </w:p>
    <w:bookmarkEnd w:id="340"/>
    <w:bookmarkStart w:name="z56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артериальном давлении</w:t>
      </w:r>
    </w:p>
    <w:bookmarkEnd w:id="341"/>
    <w:bookmarkStart w:name="z56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 данным электроэнцефалографических исследований</w:t>
      </w:r>
    </w:p>
    <w:bookmarkEnd w:id="342"/>
    <w:bookmarkStart w:name="z56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 данным ангиографии</w:t>
      </w:r>
    </w:p>
    <w:bookmarkEnd w:id="343"/>
    <w:bookmarkStart w:name="z56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сроке наблюдения в течение ____ часов с периодичностью неврологических осмотров через каждые _____ часов</w:t>
      </w:r>
    </w:p>
    <w:bookmarkEnd w:id="344"/>
    <w:bookmarkStart w:name="z56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 учетом данных дополнительных исследований (токсикологических, определения метаболизма мозга и др.)</w:t>
      </w:r>
    </w:p>
    <w:bookmarkEnd w:id="345"/>
    <w:bookmarkStart w:name="z568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009/у "Акт констатации биологической смерти/изъятии органов и тканей у донора-трупа для трансплантации/констатации смерти на основании смерти мозга"</w:t>
      </w:r>
    </w:p>
    <w:bookmarkEnd w:id="3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569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010/у "Журнал учета консервированного костного мозга"</w:t>
      </w:r>
    </w:p>
    <w:bookmarkEnd w:id="347"/>
    <w:bookmarkStart w:name="z57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окончен</w:t>
      </w:r>
    </w:p>
    <w:bookmarkEnd w:id="3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донора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крови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Резус принадлежность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заготовки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этикетки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костного мозга к замораживанию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охлаждающий раствор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и дата заготовки крови (сыворотки) АВ (N) группы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контейнеров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костномозговой взвеси в контейнере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ядросодержащих клеток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жизнеспособность клеток (эозиновая проба)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бактериологический контроль костного мозга перед замораживанием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врача подготовившего костный мозг к замораживанию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bookmarkStart w:name="z57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Разворот ф. № 010/у</w:t>
      </w:r>
    </w:p>
    <w:bookmarkEnd w:id="3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замораживания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Размораживание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выдан костный мозг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(час., мин.) выдачи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годности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Расписка лица, получившего костный мозг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контейнеров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костного мозга, подготовленного к трансплантации и количество флаконов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ядросодержащих клеток в млрд.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Жизнеспособность клеток (эозиновая проба)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Бактериологический контроль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врача, проводившего размораживание костного мозга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72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Форма № 011/у "Паспорт консервированной донорской ткани и (или) органа (части органа)"</w:t>
      </w:r>
    </w:p>
    <w:bookmarkEnd w:id="350"/>
    <w:p>
      <w:pPr>
        <w:spacing w:after="0"/>
        <w:ind w:left="0"/>
        <w:jc w:val="both"/>
      </w:pPr>
      <w:bookmarkStart w:name="z573" w:id="351"/>
      <w:r>
        <w:rPr>
          <w:rFonts w:ascii="Times New Roman"/>
          <w:b w:val="false"/>
          <w:i w:val="false"/>
          <w:color w:val="000000"/>
          <w:sz w:val="28"/>
        </w:rPr>
        <w:t xml:space="preserve">
      Организация здравоохранения, где производилось изъятие ткани и (или) органа (части органа) </w:t>
      </w:r>
    </w:p>
    <w:bookmarkEnd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bookmarkStart w:name="z574" w:id="352"/>
      <w:r>
        <w:rPr>
          <w:rFonts w:ascii="Times New Roman"/>
          <w:b w:val="false"/>
          <w:i w:val="false"/>
          <w:color w:val="000000"/>
          <w:sz w:val="28"/>
        </w:rPr>
        <w:t xml:space="preserve">
      Наименование, количество ткани и (или) органа (части органа)) </w:t>
      </w:r>
    </w:p>
    <w:bookmarkEnd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и время изъятия ткани и (или) органа (части органа)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ФИО донора, возраст, пол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Группа крови, резус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поступления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№ истории болезни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Диагноз 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Время нахождения на искусственной вентиляции легких)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Время гипотензии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Диурез в последние сутки, часы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Фармподготовка донора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Период ишемии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Особенности изъятия ткани и (или) органа (части органа)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Давление при отмывке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Степень отмывки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Способ консервации органа (части органа), название консервирующего раствора: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 годности консервирующего раствора: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проведения и результаты исследования иммуноферментного анализа (далее - ИФА)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 (или) полимеразной цепной реакции - при наличии (далее – ПЦР) на: - АИТВ (ВИЧ):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- Гепатит В: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- Гепатит С: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- Сифилис: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Период консервации: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Почки правой _________________________________ левой 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Легкой правой _________________________________левой 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Сердца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Печени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Другое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ФИО реципиентов 1. __________________________ 2. 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Возраст, группа крови 1. _______________________ 2. 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Иммунологические показатели донора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Реципиентов 1. _______________________ 2. 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Функции трансплантата 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Название организации здравоохранения, ФИО, должность лиц, проводивших изъятие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консервацию органа (части органа)):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ФИО, подпись ответственных лиц за консервацию: 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День, месяц, год, время – "_____" ______________20 ___ г. ________________</w:t>
      </w:r>
    </w:p>
    <w:bookmarkStart w:name="z575"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Форма № 012/у "Статистическая карта выбывшего из стационара" (круглосуточного, дневного) № _____</w:t>
      </w:r>
    </w:p>
    <w:bookmarkEnd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012/у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bookmarkStart w:name="z167" w:id="354"/>
      <w:r>
        <w:rPr>
          <w:rFonts w:ascii="Times New Roman"/>
          <w:b w:val="false"/>
          <w:i w:val="false"/>
          <w:color w:val="000000"/>
          <w:sz w:val="28"/>
        </w:rPr>
        <w:t>
      Общая часть:</w:t>
      </w:r>
    </w:p>
    <w:bookmarkEnd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 – "____" ________________________ 19 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Гражданство (справочник стран)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Житель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села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проживания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Место работы/учебы/детского учреждения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Образование 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Наименование страховой компании, № страхового полиса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Тип возмещения 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Социальный статус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Тип госпитализации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впервые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повторно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плановой госпитализации указать: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госпитализации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Для специализированных стационаров дополнительно заполняется: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Цель госпитализации (онкологический профиль, наркологический профиль,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психиатрический профиль)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Кем направлен пациент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Наименование направившей МО (из регистра МО)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Диагноз направившей организации 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Диагноз при поступлении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19. Вид травмы: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1) Бытовая ,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, 2) Уличная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3) ДТП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4) Школьная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5) Спортивная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20. Синдром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из них: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1) оставление без внимания или заброшенность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2 )физическая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3) сексуальная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4) психологическая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5) другие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синдромы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6)синдром неуточненного жестокого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21. Госпитализирован: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лицом по уходу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кормящей матерью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22. Дата и время госпитализации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23. Отделение, палата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24. Находился в реанимации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25. Профиль койки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26. Вид транспортировки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27. Исследование на ВИЧ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28. Группа крови, резус-фактор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29. Аллергические реакции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30. Побочное действие лекарств (непереносимость)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препарата, характер побочного 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31. Диагноз заключительный клинический осложнения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Сопутствующее заболевание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Сопутствующее заболевание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Заполняется в стационарах: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Лист оказанных услуг и медикаментов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оказанных услуг</w:t>
            </w:r>
          </w:p>
          <w:bookmarkEnd w:id="355"/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использованных медикаментов в клиническом отделении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использованных операционных и анестезиологических медикаментов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Лист использованных медикаментов по реанимации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№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7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Хирургическая операция</w:t>
      </w:r>
    </w:p>
    <w:bookmarkEnd w:id="3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Время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и код операции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Анестезия (код)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операции: 1-экстренная, 2-плановая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Послеоперационное осложнение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Специальная аппаратура (код)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Коды врачей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Хирургические операции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 Ассистент</w:t>
            </w:r>
          </w:p>
        </w:tc>
      </w:tr>
    </w:tbl>
    <w:bookmarkStart w:name="z173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Применимо к стационарам, оказывающим помощь наркологическим пациентам:</w:t>
      </w:r>
    </w:p>
    <w:bookmarkEnd w:id="357"/>
    <w:bookmarkStart w:name="z174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употребляемого наркотика:</w:t>
      </w:r>
    </w:p>
    <w:bookmarkEnd w:id="3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наркотика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регулярного употребления (год)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первой пробы наркотика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 употребления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потребления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наркотик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Другой наркотик (1)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Другой наркотик (2)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5" w:id="359"/>
      <w:r>
        <w:rPr>
          <w:rFonts w:ascii="Times New Roman"/>
          <w:b w:val="false"/>
          <w:i w:val="false"/>
          <w:color w:val="000000"/>
          <w:sz w:val="28"/>
        </w:rPr>
        <w:t>
      Применимо к стационарам, оказывающим помощь онкологическим пациентам:</w:t>
      </w:r>
    </w:p>
    <w:bookmarkEnd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Локализация опухоли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Морфологический тип опухоли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Стадия опухолевого процесса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Стадия по системе TNM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Локализация отдаленных метастазов*: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для первичной опухоли запущенного процесса:.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 прогессировании процесса: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*Примечание: не распространяется на коды С81 по С96 и D45 по D47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Метод подтверждения диагноза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вариантность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(С81-96 –группа риска)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Характер проведенного лечения за период данной госпитализации: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Объем лечения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Причина неполного лечения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Вид лечения. Лучевое лечение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начала курса лучевого лечения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Способ облучения: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Облучение внешнее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Облучение сочетанное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способы облучения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 лучевой терапии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Методы лучевой терапии: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Непрерывная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Фракционирование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Фракционирование нетрадиционное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Лучевая терапия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Использование радиомодификаторов: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Суммарная очаговая доза облучения: на опухоль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гр., на метастазы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 лучевого лечения: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Лучевой терапевт ID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начала курса химиотерапевтического лечения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 химиотерапии: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Применимо к стационарам, оказывающим акушерско-гинекологическую помощь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пациентам: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 родов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Беременность по счету 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Характер родов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Которые по счету роды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Срок беременности на момент прерывания беременности, родов или смерти, недель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Виды аборта: *при хирургическом.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новорожденном: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время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Ребенок родился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 ребенка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Доношенный/недоношенный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Физическое развитие ребенка при рождении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  <w:bookmarkEnd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Окружность груди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Окружность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Скрининг на наследственную патологию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Аудиологический скрининг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результат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Офтальмологический скрининг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результат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Вакцинация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БЦЖ </w:t>
            </w:r>
          </w:p>
          <w:bookmarkEnd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 ІПВ (ОПВ)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 Гепатит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 пребывания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смерти по отношению к родам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диагноза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97" w:id="363"/>
      <w:r>
        <w:rPr>
          <w:rFonts w:ascii="Times New Roman"/>
          <w:b w:val="false"/>
          <w:i w:val="false"/>
          <w:color w:val="000000"/>
          <w:sz w:val="28"/>
        </w:rPr>
        <w:t>
      Новорожденный проходил лечение в роддоме</w:t>
      </w:r>
    </w:p>
    <w:bookmarkEnd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Заключительная часть, заполняется в любых условиях оказания стационарной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помощи: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Исход пребывания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Исход лечения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и время выписки (смерти)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Проведено койко-дней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Врач: Ф.И.О. (при его наличии), ID.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Заведующий отделением Ф.И.О. (при его наличии), ID.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8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012/у "Статистическая карта выбывшего из стационара":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ВИЧ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иммунодефицита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статистической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выбывшего из стационара</w:t>
            </w:r>
          </w:p>
        </w:tc>
      </w:tr>
    </w:tbl>
    <w:bookmarkStart w:name="z200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пациента с острым коронарным синдромом № дата заполнения карты</w:t>
      </w:r>
    </w:p>
    <w:bookmarkEnd w:id="365"/>
    <w:p>
      <w:pPr>
        <w:spacing w:after="0"/>
        <w:ind w:left="0"/>
        <w:jc w:val="both"/>
      </w:pPr>
      <w:bookmarkStart w:name="z201" w:id="366"/>
      <w:r>
        <w:rPr>
          <w:rFonts w:ascii="Times New Roman"/>
          <w:b w:val="false"/>
          <w:i w:val="false"/>
          <w:color w:val="000000"/>
          <w:sz w:val="28"/>
        </w:rPr>
        <w:t>
      ОКС:</w:t>
      </w:r>
    </w:p>
    <w:bookmarkEnd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подъемом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подъема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ОКС с подъемом ST Локализация: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нижний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латеральный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правый желудочек (ПЖ) (отведение RV3R, RV4R)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неопределенная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ОКС без подъема ST Локализация: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передний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нижний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латеральный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правый желудочек (ПЖ) (отведение RV3R, RV4R)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неопределенная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и время проведения первого ЭКГ.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индексного события (начала симптомов ишемии) (время) (дд/мм/) 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обращения за медицинской помощью (звонок/самообращение) (дд/мм/) (время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принятого вызова по сигнальной карте)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первого контакта с медицинским персоналом) (дд/мм/).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Место, где случилось событие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 работе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общественном месте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 прибытия: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приемный покой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ОРиИТ/ БИТ/ ПИТ (минуя приемное отделение)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лаборатория (минуя приемное отделение, ОРиИТ/БИТ/ПИТ)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Факторы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Артериальная гипертензия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Сахарный диабет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(диетотерапия, пероральная терапия, инсулинотерапия)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Курение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(иногда, постоянно)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Алкоголь (наркомания)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(иногда, постоянно)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Избыточная массса тела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Низкая физическая активность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Дислипидемия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Наследственная предрасположенность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Случаи внезапной смерти в семье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Предшествующий кардиальный анамнез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Перенесенный инфаркт миокарда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Фибрилляция предсердий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Стабильная стенокардия напряжения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Нестабильная стенокардия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АКШ/ЧКВ (подчеркнуть)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ЭКС/ИКД /СРТ (подчеркнуть)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клапанов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Кардиомиопатия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сердечная недостаточность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(NYNA ФК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Сопутствующая некардиальная патология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ОНМК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1 - геморрагический инсульт,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2 - инфаркт мозга,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3-транзиторная ишемическая атака)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болезнь почек (ХБП)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периферических сосудов/аневризма аорты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Онкологические заболевания последние 5 лет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ЖКТ (язвы, эрозии,)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ХОБЛ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заболевания, ухудшающие качество жизни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Семейный анамнез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Текущее состояние при поступлении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Симптомы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Дискомфорт/боль в грудной клетке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Одышка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Остановка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Синкопе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Гипотензия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Слабость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симптомы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Бессимптомное течение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Физикальные данные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ЧСС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уд.в мин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АД систолическое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мм.рт.ст. диастолическое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мм.рт.ст.,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среднее АД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мм.рт.ст.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Сердечная недостаточность (СН) класс по Killip при поступлении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 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Анализ крови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Вч-Тропонин I/T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Вч-Тропонин I/T (максимальное значение)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МВ-КФК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d – димер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BNP/pro BNP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Гемоглобин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Гематокрит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Тромбоцит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Глюкоза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Липидный спектр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ЛПНП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ЛПВП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ТГ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Креатинин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мкмоль/л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Скорость клубочковой фильтрации креатинина_________(автоматический расчет)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Калий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Магний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Кальций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Инструментальные методы исследования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ЭКГ (при поступлении/ в динамике)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Ритм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синусовый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фибрилляция предсердий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ритм электрокардиостимулятора (ЭКС)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QRS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норма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блокада левой ножки пучка Гиса (БЛНПГ)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блокада правой ножки пучка Гиса (БПНПГ)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ST 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 подъемом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подъема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инверсия зубца 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нормальная ЭКГ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ЭхоКГ (при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фракция выброса (ФВ) левого желудочка по Симпсону N (&gt;50%)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незначительное снижение (41-50%)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умеренное снижение (31-40%)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выраженное снижение (&lt;30%)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 определяли фракцию выброса (ФВ) левого желудочка)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Наличие зон нарушенной локальной сократимости: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гипокинезия,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-акинезия)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Шкалы рисков: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Шкала риска ишемии GRACE (категории риска при поступлении)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Клинические признаки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(лет)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&lt;30</w:t>
            </w:r>
          </w:p>
          <w:bookmarkEnd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30-39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40-49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60-69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70-79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80-89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&gt;90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 (ударов в минуту)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&lt;50</w:t>
            </w:r>
          </w:p>
          <w:bookmarkEnd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50-69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70-89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90-109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110-149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150-199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&gt;200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Систолическое артериальное давление (ммрт.ст.)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&lt;80</w:t>
            </w:r>
          </w:p>
          <w:bookmarkEnd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80-99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100-119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120-139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140-159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160-199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&gt;200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креатинина сыворотки (мкмоль/л)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0-35.3</w:t>
            </w:r>
          </w:p>
          <w:bookmarkEnd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35-70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71-105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106-140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141-176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177-353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&gt;354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 сердечной недостаточности (по классификации Killip)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  <w:bookmarkEnd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Остановка сердца (на момент поступления пациента)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Девиация сегмента ST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диагностически значимого повышения уровня кардиоспецифических ферментов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p>
      <w:pPr>
        <w:spacing w:after="0"/>
        <w:ind w:left="0"/>
        <w:jc w:val="both"/>
      </w:pPr>
      <w:bookmarkStart w:name="z766" w:id="377"/>
      <w:r>
        <w:rPr>
          <w:rFonts w:ascii="Times New Roman"/>
          <w:b w:val="false"/>
          <w:i w:val="false"/>
          <w:color w:val="000000"/>
          <w:sz w:val="28"/>
        </w:rPr>
        <w:t>
      Количество баллов</w:t>
      </w:r>
    </w:p>
    <w:bookmarkEnd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Электронный калькулятор GRACE http://www.outcomes.org/grace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Электронный калькулятор GRACE 2 (используется при отсутствии данных об уровне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креатинина и классах тяжести по Кillip)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http://www.gracescore.org/WebSite/WebVersion.aspx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количество баллов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Высокий &gt;140 баллов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Средний 109 – 140 баллов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Низкий &lt;108 баллов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Клиническая оценка риска пациентов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стратификация риска пациентов с ОКСбп ST: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очень высокий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гемодинамическая нестабильность или кардиогенный шок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рецидивирующая или продолжающаяся боль в грудной клетке, устойчивая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медикаментозному лечению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жизнеугрожаемые аритмии или остановка сердца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механические осложнения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острая сердечная недостаточность с рефрактерной стенокардией или отклонением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повторные динамические изменения сегмента ST или зубца Т, особенно с преходящей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элевацией сегмента ST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высокого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Подъем или снижение уровня сердечных тропонинов, связанного с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динамические изменения сегмента ST или зубца Т (симптомные или асимптомные)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Сумма баллов по шкале GRACE &gt;140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промежуточного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Сахарный диабет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Почечная недостаточность (СКФ &lt;60 мл/мин/1,73м2)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устойчивая к медикаментозному лечению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ФВ ЛЖ &lt;40% или застойная сердечная недостаточность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Ранняя постинфарктная стенокардия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недавнее проведение ЧКВ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предшествующее АКШ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&lt;140 (Сумма баллов по шкале риска GRACE &gt;109 и &lt;140)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Критерии низкого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Любые характеристики, не перечисленные выше (нет повторных симптомов ишемии,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нет изменений. ЭКГ, нет повышения уровня тропонинов)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Шкала риска кровотечения CRUSADE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 (предиктор)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Интервал значений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Исходный гематокрит (%)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31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31-33.9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34-36.9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37-39.9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40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*Клиренс креатинина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15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&gt;15-30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&gt;30-60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&gt;60-90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&gt;90-120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&gt;120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 (уд/мин)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&lt; 70</w:t>
            </w:r>
          </w:p>
          <w:bookmarkEnd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71-80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81-90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91-100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101-110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111-120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&gt; 121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5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Мужской</w:t>
            </w:r>
          </w:p>
          <w:bookmarkEnd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p>
      <w:pPr>
        <w:spacing w:after="0"/>
        <w:ind w:left="0"/>
        <w:jc w:val="both"/>
      </w:pPr>
      <w:bookmarkStart w:name="z873" w:id="386"/>
      <w:r>
        <w:rPr>
          <w:rFonts w:ascii="Times New Roman"/>
          <w:b w:val="false"/>
          <w:i w:val="false"/>
          <w:color w:val="000000"/>
          <w:sz w:val="28"/>
        </w:rPr>
        <w:t xml:space="preserve">
      CRUSADE электрондық калькуляторы (Электронный калькулятор CRUSADE </w:t>
      </w:r>
    </w:p>
    <w:bookmarkEnd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электрондық): http://www.crusadebleedingscore.org/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количество баллов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риск кровотечений CRUSADE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Шкала CHA2DS2-VASC для оценки риска тромботических осложнений (при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фибрилляции предсердий)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число баллов: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(при сумме баллов 1 и более есть риск развития инсульта (необходимо назначить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антикоагулянтную терапию)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Лечение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Получал до поступления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Назначено и получал в стационаре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первые сутки госпитализации (до 24 часов)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позже 24 часов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Ацетилсалициловая кислота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387"/>
          <w:p>
            <w:pPr>
              <w:spacing w:after="20"/>
              <w:ind w:left="20"/>
              <w:jc w:val="both"/>
            </w:pPr>
          </w:p>
          <w:bookmarkEnd w:id="3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388"/>
          <w:p>
            <w:pPr>
              <w:spacing w:after="20"/>
              <w:ind w:left="20"/>
              <w:jc w:val="both"/>
            </w:pPr>
          </w:p>
          <w:bookmarkEnd w:id="3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389"/>
          <w:p>
            <w:pPr>
              <w:spacing w:after="20"/>
              <w:ind w:left="20"/>
              <w:jc w:val="both"/>
            </w:pPr>
          </w:p>
          <w:bookmarkEnd w:id="3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Тикагрелор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7" w:id="390"/>
          <w:p>
            <w:pPr>
              <w:spacing w:after="20"/>
              <w:ind w:left="20"/>
              <w:jc w:val="both"/>
            </w:pPr>
          </w:p>
          <w:bookmarkEnd w:id="3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391"/>
          <w:p>
            <w:pPr>
              <w:spacing w:after="20"/>
              <w:ind w:left="20"/>
              <w:jc w:val="both"/>
            </w:pPr>
          </w:p>
          <w:bookmarkEnd w:id="3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5" w:id="392"/>
          <w:p>
            <w:pPr>
              <w:spacing w:after="20"/>
              <w:ind w:left="20"/>
              <w:jc w:val="both"/>
            </w:pPr>
          </w:p>
          <w:bookmarkEnd w:id="3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Клопидогрел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8" w:id="393"/>
          <w:p>
            <w:pPr>
              <w:spacing w:after="20"/>
              <w:ind w:left="20"/>
              <w:jc w:val="both"/>
            </w:pPr>
          </w:p>
          <w:bookmarkEnd w:id="3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394"/>
          <w:p>
            <w:pPr>
              <w:spacing w:after="20"/>
              <w:ind w:left="20"/>
              <w:jc w:val="both"/>
            </w:pPr>
          </w:p>
          <w:bookmarkEnd w:id="3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6" w:id="395"/>
          <w:p>
            <w:pPr>
              <w:spacing w:after="20"/>
              <w:ind w:left="20"/>
              <w:jc w:val="both"/>
            </w:pPr>
          </w:p>
          <w:bookmarkEnd w:id="3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Ингибиторы гликопротеиновых IIb/IIIa рецепторов тромбоцитов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9" w:id="396"/>
          <w:p>
            <w:pPr>
              <w:spacing w:after="20"/>
              <w:ind w:left="20"/>
              <w:jc w:val="both"/>
            </w:pPr>
          </w:p>
          <w:bookmarkEnd w:id="3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397"/>
          <w:p>
            <w:pPr>
              <w:spacing w:after="20"/>
              <w:ind w:left="20"/>
              <w:jc w:val="both"/>
            </w:pPr>
          </w:p>
          <w:bookmarkEnd w:id="3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398"/>
          <w:p>
            <w:pPr>
              <w:spacing w:after="20"/>
              <w:ind w:left="20"/>
              <w:jc w:val="both"/>
            </w:pPr>
          </w:p>
          <w:bookmarkEnd w:id="3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НФГ (гепарин)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0" w:id="399"/>
          <w:p>
            <w:pPr>
              <w:spacing w:after="20"/>
              <w:ind w:left="20"/>
              <w:jc w:val="both"/>
            </w:pPr>
          </w:p>
          <w:bookmarkEnd w:id="3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400"/>
          <w:p>
            <w:pPr>
              <w:spacing w:after="20"/>
              <w:ind w:left="20"/>
              <w:jc w:val="both"/>
            </w:pPr>
          </w:p>
          <w:bookmarkEnd w:id="4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401"/>
          <w:p>
            <w:pPr>
              <w:spacing w:after="20"/>
              <w:ind w:left="20"/>
              <w:jc w:val="both"/>
            </w:pPr>
          </w:p>
          <w:bookmarkEnd w:id="4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Фонда паринукс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402"/>
          <w:p>
            <w:pPr>
              <w:spacing w:after="20"/>
              <w:ind w:left="20"/>
              <w:jc w:val="both"/>
            </w:pPr>
          </w:p>
          <w:bookmarkEnd w:id="4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403"/>
          <w:p>
            <w:pPr>
              <w:spacing w:after="20"/>
              <w:ind w:left="20"/>
              <w:jc w:val="both"/>
            </w:pPr>
          </w:p>
          <w:bookmarkEnd w:id="4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404"/>
          <w:p>
            <w:pPr>
              <w:spacing w:after="20"/>
              <w:ind w:left="20"/>
              <w:jc w:val="both"/>
            </w:pPr>
          </w:p>
          <w:bookmarkEnd w:id="4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ТМГ(эноксапарин)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405"/>
          <w:p>
            <w:pPr>
              <w:spacing w:after="20"/>
              <w:ind w:left="20"/>
              <w:jc w:val="both"/>
            </w:pPr>
          </w:p>
          <w:bookmarkEnd w:id="4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406"/>
          <w:p>
            <w:pPr>
              <w:spacing w:after="20"/>
              <w:ind w:left="20"/>
              <w:jc w:val="both"/>
            </w:pPr>
          </w:p>
          <w:bookmarkEnd w:id="4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407"/>
          <w:p>
            <w:pPr>
              <w:spacing w:after="20"/>
              <w:ind w:left="20"/>
              <w:jc w:val="both"/>
            </w:pPr>
          </w:p>
          <w:bookmarkEnd w:id="4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*Бивалирудин (только при наличии в анамнезе гепарининдуцированной тромбоцитопении)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408"/>
          <w:p>
            <w:pPr>
              <w:spacing w:after="20"/>
              <w:ind w:left="20"/>
              <w:jc w:val="both"/>
            </w:pPr>
          </w:p>
          <w:bookmarkEnd w:id="4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409"/>
          <w:p>
            <w:pPr>
              <w:spacing w:after="20"/>
              <w:ind w:left="20"/>
              <w:jc w:val="both"/>
            </w:pPr>
          </w:p>
          <w:bookmarkEnd w:id="4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410"/>
          <w:p>
            <w:pPr>
              <w:spacing w:after="20"/>
              <w:ind w:left="20"/>
              <w:jc w:val="both"/>
            </w:pPr>
          </w:p>
          <w:bookmarkEnd w:id="4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b-блокаторы (метопролол в ампулах)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411"/>
          <w:p>
            <w:pPr>
              <w:spacing w:after="20"/>
              <w:ind w:left="20"/>
              <w:jc w:val="both"/>
            </w:pPr>
          </w:p>
          <w:bookmarkEnd w:id="4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412"/>
          <w:p>
            <w:pPr>
              <w:spacing w:after="20"/>
              <w:ind w:left="20"/>
              <w:jc w:val="both"/>
            </w:pPr>
          </w:p>
          <w:bookmarkEnd w:id="4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2" w:id="413"/>
          <w:p>
            <w:pPr>
              <w:spacing w:after="20"/>
              <w:ind w:left="20"/>
              <w:jc w:val="both"/>
            </w:pPr>
          </w:p>
          <w:bookmarkEnd w:id="4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b-блокаторы (метопролол-тартрат) короткого действия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414"/>
          <w:p>
            <w:pPr>
              <w:spacing w:after="20"/>
              <w:ind w:left="20"/>
              <w:jc w:val="both"/>
            </w:pPr>
          </w:p>
          <w:bookmarkEnd w:id="4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415"/>
          <w:p>
            <w:pPr>
              <w:spacing w:after="20"/>
              <w:ind w:left="20"/>
              <w:jc w:val="both"/>
            </w:pPr>
          </w:p>
          <w:bookmarkEnd w:id="4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416"/>
          <w:p>
            <w:pPr>
              <w:spacing w:after="20"/>
              <w:ind w:left="20"/>
              <w:jc w:val="both"/>
            </w:pPr>
          </w:p>
          <w:bookmarkEnd w:id="4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Нитроглицерин (таблетки*ампулы,аэрозоль)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417"/>
          <w:p>
            <w:pPr>
              <w:spacing w:after="20"/>
              <w:ind w:left="20"/>
              <w:jc w:val="both"/>
            </w:pPr>
          </w:p>
          <w:bookmarkEnd w:id="4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418"/>
          <w:p>
            <w:pPr>
              <w:spacing w:after="20"/>
              <w:ind w:left="20"/>
              <w:jc w:val="both"/>
            </w:pPr>
          </w:p>
          <w:bookmarkEnd w:id="4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419"/>
          <w:p>
            <w:pPr>
              <w:spacing w:after="20"/>
              <w:ind w:left="20"/>
              <w:jc w:val="both"/>
            </w:pPr>
          </w:p>
          <w:bookmarkEnd w:id="4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Нитраты короткого действия (мононитраты)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420"/>
          <w:p>
            <w:pPr>
              <w:spacing w:after="20"/>
              <w:ind w:left="20"/>
              <w:jc w:val="both"/>
            </w:pPr>
          </w:p>
          <w:bookmarkEnd w:id="4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421"/>
          <w:p>
            <w:pPr>
              <w:spacing w:after="20"/>
              <w:ind w:left="20"/>
              <w:jc w:val="both"/>
            </w:pPr>
          </w:p>
          <w:bookmarkEnd w:id="4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422"/>
          <w:p>
            <w:pPr>
              <w:spacing w:after="20"/>
              <w:ind w:left="20"/>
              <w:jc w:val="both"/>
            </w:pPr>
          </w:p>
          <w:bookmarkEnd w:id="4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23"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424"/>
          <w:p>
            <w:pPr>
              <w:spacing w:after="20"/>
              <w:ind w:left="20"/>
              <w:jc w:val="both"/>
            </w:pPr>
          </w:p>
          <w:bookmarkEnd w:id="4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425"/>
          <w:p>
            <w:pPr>
              <w:spacing w:after="20"/>
              <w:ind w:left="20"/>
              <w:jc w:val="both"/>
            </w:pPr>
          </w:p>
          <w:bookmarkEnd w:id="4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ИАПФ короткого действия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426"/>
          <w:p>
            <w:pPr>
              <w:spacing w:after="20"/>
              <w:ind w:left="20"/>
              <w:jc w:val="both"/>
            </w:pPr>
          </w:p>
          <w:bookmarkEnd w:id="4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427"/>
          <w:p>
            <w:pPr>
              <w:spacing w:after="20"/>
              <w:ind w:left="20"/>
              <w:jc w:val="both"/>
            </w:pPr>
          </w:p>
          <w:bookmarkEnd w:id="4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428"/>
          <w:p>
            <w:pPr>
              <w:spacing w:after="20"/>
              <w:ind w:left="20"/>
              <w:jc w:val="both"/>
            </w:pPr>
          </w:p>
          <w:bookmarkEnd w:id="4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Наркотический анальгетик (морфин в ампулах)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429"/>
          <w:p>
            <w:pPr>
              <w:spacing w:after="20"/>
              <w:ind w:left="20"/>
              <w:jc w:val="both"/>
            </w:pPr>
          </w:p>
          <w:bookmarkEnd w:id="4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430"/>
          <w:p>
            <w:pPr>
              <w:spacing w:after="20"/>
              <w:ind w:left="20"/>
              <w:jc w:val="both"/>
            </w:pPr>
          </w:p>
          <w:bookmarkEnd w:id="4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8" w:id="431"/>
          <w:p>
            <w:pPr>
              <w:spacing w:after="20"/>
              <w:ind w:left="20"/>
              <w:jc w:val="both"/>
            </w:pPr>
          </w:p>
          <w:bookmarkEnd w:id="4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 (при непереносимости ингибиторов АПФ)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1" w:id="432"/>
          <w:p>
            <w:pPr>
              <w:spacing w:after="20"/>
              <w:ind w:left="20"/>
              <w:jc w:val="both"/>
            </w:pPr>
          </w:p>
          <w:bookmarkEnd w:id="4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6" w:id="433"/>
          <w:p>
            <w:pPr>
              <w:spacing w:after="20"/>
              <w:ind w:left="20"/>
              <w:jc w:val="both"/>
            </w:pPr>
          </w:p>
          <w:bookmarkEnd w:id="4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9" w:id="434"/>
          <w:p>
            <w:pPr>
              <w:spacing w:after="20"/>
              <w:ind w:left="20"/>
              <w:jc w:val="both"/>
            </w:pPr>
          </w:p>
          <w:bookmarkEnd w:id="4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Статины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435"/>
          <w:p>
            <w:pPr>
              <w:spacing w:after="20"/>
              <w:ind w:left="20"/>
              <w:jc w:val="both"/>
            </w:pPr>
          </w:p>
          <w:bookmarkEnd w:id="4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436"/>
          <w:p>
            <w:pPr>
              <w:spacing w:after="20"/>
              <w:ind w:left="20"/>
              <w:jc w:val="both"/>
            </w:pPr>
          </w:p>
          <w:bookmarkEnd w:id="4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0" w:id="437"/>
          <w:p>
            <w:pPr>
              <w:spacing w:after="20"/>
              <w:ind w:left="20"/>
              <w:jc w:val="both"/>
            </w:pPr>
          </w:p>
          <w:bookmarkEnd w:id="4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Седативная, анксиолитическая терапия (диазепам в ампулах)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438"/>
          <w:p>
            <w:pPr>
              <w:spacing w:after="20"/>
              <w:ind w:left="20"/>
              <w:jc w:val="both"/>
            </w:pPr>
          </w:p>
          <w:bookmarkEnd w:id="4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439"/>
          <w:p>
            <w:pPr>
              <w:spacing w:after="20"/>
              <w:ind w:left="20"/>
              <w:jc w:val="both"/>
            </w:pPr>
          </w:p>
          <w:bookmarkEnd w:id="4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440"/>
          <w:p>
            <w:pPr>
              <w:spacing w:after="20"/>
              <w:ind w:left="20"/>
              <w:jc w:val="both"/>
            </w:pPr>
          </w:p>
          <w:bookmarkEnd w:id="4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Антагонисты Са (длительного действия при непереносимости b-блокаторы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441"/>
          <w:p>
            <w:pPr>
              <w:spacing w:after="20"/>
              <w:ind w:left="20"/>
              <w:jc w:val="both"/>
            </w:pPr>
          </w:p>
          <w:bookmarkEnd w:id="4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442"/>
          <w:p>
            <w:pPr>
              <w:spacing w:after="20"/>
              <w:ind w:left="20"/>
              <w:jc w:val="both"/>
            </w:pPr>
          </w:p>
          <w:bookmarkEnd w:id="4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443"/>
          <w:p>
            <w:pPr>
              <w:spacing w:after="20"/>
              <w:ind w:left="20"/>
              <w:jc w:val="both"/>
            </w:pPr>
          </w:p>
          <w:bookmarkEnd w:id="4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Амиодарон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444"/>
          <w:p>
            <w:pPr>
              <w:spacing w:after="20"/>
              <w:ind w:left="20"/>
              <w:jc w:val="both"/>
            </w:pPr>
          </w:p>
          <w:bookmarkEnd w:id="4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445"/>
          <w:p>
            <w:pPr>
              <w:spacing w:after="20"/>
              <w:ind w:left="20"/>
              <w:jc w:val="both"/>
            </w:pPr>
          </w:p>
          <w:bookmarkEnd w:id="44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446"/>
          <w:p>
            <w:pPr>
              <w:spacing w:after="20"/>
              <w:ind w:left="20"/>
              <w:jc w:val="both"/>
            </w:pPr>
          </w:p>
          <w:bookmarkEnd w:id="44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антиаритмики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447"/>
          <w:p>
            <w:pPr>
              <w:spacing w:after="20"/>
              <w:ind w:left="20"/>
              <w:jc w:val="both"/>
            </w:pPr>
          </w:p>
          <w:bookmarkEnd w:id="44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448"/>
          <w:p>
            <w:pPr>
              <w:spacing w:after="20"/>
              <w:ind w:left="20"/>
              <w:jc w:val="both"/>
            </w:pPr>
          </w:p>
          <w:bookmarkEnd w:id="44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449"/>
          <w:p>
            <w:pPr>
              <w:spacing w:after="20"/>
              <w:ind w:left="20"/>
              <w:jc w:val="both"/>
            </w:pPr>
          </w:p>
          <w:bookmarkEnd w:id="44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Инсулин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450"/>
          <w:p>
            <w:pPr>
              <w:spacing w:after="20"/>
              <w:ind w:left="20"/>
              <w:jc w:val="both"/>
            </w:pPr>
          </w:p>
          <w:bookmarkEnd w:id="45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451"/>
          <w:p>
            <w:pPr>
              <w:spacing w:after="20"/>
              <w:ind w:left="20"/>
              <w:jc w:val="both"/>
            </w:pPr>
          </w:p>
          <w:bookmarkEnd w:id="45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452"/>
          <w:p>
            <w:pPr>
              <w:spacing w:after="20"/>
              <w:ind w:left="20"/>
              <w:jc w:val="both"/>
            </w:pPr>
          </w:p>
          <w:bookmarkEnd w:id="45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Сахароснижающие препараты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453"/>
          <w:p>
            <w:pPr>
              <w:spacing w:after="20"/>
              <w:ind w:left="20"/>
              <w:jc w:val="both"/>
            </w:pPr>
          </w:p>
          <w:bookmarkEnd w:id="45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454"/>
          <w:p>
            <w:pPr>
              <w:spacing w:after="20"/>
              <w:ind w:left="20"/>
              <w:jc w:val="both"/>
            </w:pPr>
          </w:p>
          <w:bookmarkEnd w:id="45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455"/>
          <w:p>
            <w:pPr>
              <w:spacing w:after="20"/>
              <w:ind w:left="20"/>
              <w:jc w:val="both"/>
            </w:pPr>
          </w:p>
          <w:bookmarkEnd w:id="4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Антагонисты витамина К/ Пероральные антикоагулянты**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456"/>
          <w:p>
            <w:pPr>
              <w:spacing w:after="20"/>
              <w:ind w:left="20"/>
              <w:jc w:val="both"/>
            </w:pPr>
          </w:p>
          <w:bookmarkEnd w:id="4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457"/>
          <w:p>
            <w:pPr>
              <w:spacing w:after="20"/>
              <w:ind w:left="20"/>
              <w:jc w:val="both"/>
            </w:pPr>
          </w:p>
          <w:bookmarkEnd w:id="45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458"/>
          <w:p>
            <w:pPr>
              <w:spacing w:after="20"/>
              <w:ind w:left="20"/>
              <w:jc w:val="both"/>
            </w:pPr>
          </w:p>
          <w:bookmarkEnd w:id="4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Антагонисты альдостерона (Спиронолактон /*эклеренон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459"/>
          <w:p>
            <w:pPr>
              <w:spacing w:after="20"/>
              <w:ind w:left="20"/>
              <w:jc w:val="both"/>
            </w:pPr>
          </w:p>
          <w:bookmarkEnd w:id="45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460"/>
          <w:p>
            <w:pPr>
              <w:spacing w:after="20"/>
              <w:ind w:left="20"/>
              <w:jc w:val="both"/>
            </w:pPr>
          </w:p>
          <w:bookmarkEnd w:id="4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461"/>
          <w:p>
            <w:pPr>
              <w:spacing w:after="20"/>
              <w:ind w:left="20"/>
              <w:jc w:val="both"/>
            </w:pPr>
          </w:p>
          <w:bookmarkEnd w:id="4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Диуретики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462"/>
          <w:p>
            <w:pPr>
              <w:spacing w:after="20"/>
              <w:ind w:left="20"/>
              <w:jc w:val="both"/>
            </w:pPr>
          </w:p>
          <w:bookmarkEnd w:id="4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6" w:id="463"/>
          <w:p>
            <w:pPr>
              <w:spacing w:after="20"/>
              <w:ind w:left="20"/>
              <w:jc w:val="both"/>
            </w:pPr>
          </w:p>
          <w:bookmarkEnd w:id="4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9" w:id="464"/>
          <w:p>
            <w:pPr>
              <w:spacing w:after="20"/>
              <w:ind w:left="20"/>
              <w:jc w:val="both"/>
            </w:pPr>
          </w:p>
          <w:bookmarkEnd w:id="4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Инотропы (*добутамин, левосеминдан, допамин, *норадреналин)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465"/>
          <w:p>
            <w:pPr>
              <w:spacing w:after="20"/>
              <w:ind w:left="20"/>
              <w:jc w:val="both"/>
            </w:pPr>
          </w:p>
          <w:bookmarkEnd w:id="4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466"/>
          <w:p>
            <w:pPr>
              <w:spacing w:after="20"/>
              <w:ind w:left="20"/>
              <w:jc w:val="both"/>
            </w:pPr>
          </w:p>
          <w:bookmarkEnd w:id="4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467"/>
          <w:p>
            <w:pPr>
              <w:spacing w:after="20"/>
              <w:ind w:left="20"/>
              <w:jc w:val="both"/>
            </w:pPr>
          </w:p>
          <w:bookmarkEnd w:id="4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Дигоксин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3" w:id="468"/>
          <w:p>
            <w:pPr>
              <w:spacing w:after="20"/>
              <w:ind w:left="20"/>
              <w:jc w:val="both"/>
            </w:pPr>
          </w:p>
          <w:bookmarkEnd w:id="46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8" w:id="469"/>
          <w:p>
            <w:pPr>
              <w:spacing w:after="20"/>
              <w:ind w:left="20"/>
              <w:jc w:val="both"/>
            </w:pPr>
          </w:p>
          <w:bookmarkEnd w:id="4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470"/>
          <w:p>
            <w:pPr>
              <w:spacing w:after="20"/>
              <w:ind w:left="20"/>
              <w:jc w:val="both"/>
            </w:pPr>
          </w:p>
          <w:bookmarkEnd w:id="4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Кардиоверсия дефибриляция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471"/>
          <w:p>
            <w:pPr>
              <w:spacing w:after="20"/>
              <w:ind w:left="20"/>
              <w:jc w:val="both"/>
            </w:pPr>
          </w:p>
          <w:bookmarkEnd w:id="4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9" w:id="472"/>
          <w:p>
            <w:pPr>
              <w:spacing w:after="20"/>
              <w:ind w:left="20"/>
              <w:jc w:val="both"/>
            </w:pPr>
          </w:p>
          <w:bookmarkEnd w:id="4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2" w:id="473"/>
          <w:p>
            <w:pPr>
              <w:spacing w:after="20"/>
              <w:ind w:left="20"/>
              <w:jc w:val="both"/>
            </w:pPr>
          </w:p>
          <w:bookmarkEnd w:id="4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Механические устройства поддержки кровообращения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474"/>
          <w:p>
            <w:pPr>
              <w:spacing w:after="20"/>
              <w:ind w:left="20"/>
              <w:jc w:val="both"/>
            </w:pPr>
          </w:p>
          <w:bookmarkEnd w:id="4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0" w:id="475"/>
          <w:p>
            <w:pPr>
              <w:spacing w:after="20"/>
              <w:ind w:left="20"/>
              <w:jc w:val="both"/>
            </w:pPr>
          </w:p>
          <w:bookmarkEnd w:id="4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 Экстракорпоральная мембранная оксигенация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Impella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Внутриаортальная баллонная контрпульсация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0" w:id="476"/>
          <w:p>
            <w:pPr>
              <w:spacing w:after="20"/>
              <w:ind w:left="20"/>
              <w:jc w:val="both"/>
            </w:pPr>
          </w:p>
          <w:bookmarkEnd w:id="4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 Экстракорпоральная мембранная оксигенация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Impella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Внутриаортальная баллонная контрпульсация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другие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гипотермия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9" w:id="477"/>
          <w:p>
            <w:pPr>
              <w:spacing w:after="20"/>
              <w:ind w:left="20"/>
              <w:jc w:val="both"/>
            </w:pPr>
          </w:p>
          <w:bookmarkEnd w:id="4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478"/>
          <w:p>
            <w:pPr>
              <w:spacing w:after="20"/>
              <w:ind w:left="20"/>
              <w:jc w:val="both"/>
            </w:pPr>
          </w:p>
          <w:bookmarkEnd w:id="4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7" w:id="479"/>
          <w:p>
            <w:pPr>
              <w:spacing w:after="20"/>
              <w:ind w:left="20"/>
              <w:jc w:val="both"/>
            </w:pPr>
          </w:p>
          <w:bookmarkEnd w:id="4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480"/>
          <w:p>
            <w:pPr>
              <w:spacing w:after="20"/>
              <w:ind w:left="20"/>
              <w:jc w:val="both"/>
            </w:pPr>
          </w:p>
          <w:bookmarkEnd w:id="4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5" w:id="481"/>
          <w:p>
            <w:pPr>
              <w:spacing w:after="20"/>
              <w:ind w:left="20"/>
              <w:jc w:val="both"/>
            </w:pPr>
          </w:p>
          <w:bookmarkEnd w:id="4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482"/>
          <w:p>
            <w:pPr>
              <w:spacing w:after="20"/>
              <w:ind w:left="20"/>
              <w:jc w:val="both"/>
            </w:pPr>
          </w:p>
          <w:bookmarkEnd w:id="4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1251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Непатентованное название препаратов</w:t>
      </w:r>
    </w:p>
    <w:bookmarkEnd w:id="483"/>
    <w:bookmarkStart w:name="z1252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**Шкала CHA2DS2-VASc (при назначении пероральных антикоагулянтов)</w:t>
      </w:r>
    </w:p>
    <w:bookmarkEnd w:id="484"/>
    <w:bookmarkStart w:name="z1253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***Шкала HAS-BLED (при назначении пероральных антикоагулянтов)</w:t>
      </w:r>
    </w:p>
    <w:bookmarkEnd w:id="4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Клиническая характеристика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Баллы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Гипертензия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Нарушение функции почек и (1 балл каждое)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Инфаркт мозга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Кровотечение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Лабильное МНО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Пожилой возраст (&gt;66 лет)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Лекарства или алкоголь (1 балл каждое)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1+1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Максимальное число баллов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p>
      <w:pPr>
        <w:spacing w:after="0"/>
        <w:ind w:left="0"/>
        <w:jc w:val="both"/>
      </w:pPr>
      <w:bookmarkStart w:name="z1254" w:id="486"/>
      <w:r>
        <w:rPr>
          <w:rFonts w:ascii="Times New Roman"/>
          <w:b w:val="false"/>
          <w:i w:val="false"/>
          <w:color w:val="000000"/>
          <w:sz w:val="28"/>
        </w:rPr>
        <w:t>
      Общее число баллов:</w:t>
      </w:r>
    </w:p>
    <w:bookmarkEnd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(при сумме баллов 3 и более есть риск развития кровотечения (необходимо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осторожностью назначать антикоагулянтную терапию)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Причины, по которым не была проведена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позднее обращение (более 12 часов)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противопоказания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абсолютные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относительные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ЭКГ критериев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первичное ЧКВ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начала проведения тромболизисной терапии (дд/мм/) 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окончания проведения тромболизисной терапии (дд/мм/).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Этап проведения тромболитической терапии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Догоспитальный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Госпитальный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приемный покой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ПИТ/БИТ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неэффективная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эффективная (снижение ST в течение 60 мин. на 50% и более, реперфузионные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аритмии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Препарат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тип препарата: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фибринспецифичный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нефибринспецифичный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наименование препарата: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актилизе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тенектеплаза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ретеплаза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в) доза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полная доза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половинная доза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Наличие осложнений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Коронароангиография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Сосудистый доступ: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радиальный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бедренный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Нормальная КАГ: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нет: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Ствол ЛКА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окклюзия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стеноз&gt;50%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стеноз&lt;50%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коронароспазм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Инфаркт зависимая артерия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Интактные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336" w:id="487"/>
      <w:r>
        <w:rPr>
          <w:rFonts w:ascii="Times New Roman"/>
          <w:b w:val="false"/>
          <w:i w:val="false"/>
          <w:color w:val="000000"/>
          <w:sz w:val="28"/>
        </w:rPr>
        <w:t>
      Многососудистое поражение</w:t>
      </w:r>
    </w:p>
    <w:bookmarkEnd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0,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(и более)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Кровоток по TIMI в ИЗА или симптомном сосуде: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0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Выбор метода реваскуляризации (в случае необходимости)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Syntax шкаласы (Шкала Syntax)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общее количество баллов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Выбор консилиума "группа Сердце"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Чрескожное коронарное вмешательство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раздувания баллона/установки стента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ОКС с подъемом ST: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Первичное ЧКВ (&lt;120 мин. от начала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неотложное ЧКВ после неуспешного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ЧКВ после успешного тромболизиса (фармакоинвазивная стратегия (3-24 ч.)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избирательное ЧКВ (перед выпиской при выявлении стресс-индуцируемой ишемии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миокарда или ФВ ЛЖ&lt;40-50)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без реперфузионного лечения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ОКС без подъема ST: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срочное ЧКВ &lt;2часа от начала симптомов заболевания (продолжаются симптомы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ишемии/рефрактерная стенокардия, гемодинамическая нестабильность, жизнеугрожаюшие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аритмии ЖТ/ФЖ)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ранняя инвазивная стратегия &lt;24ч. (при клинических признаках высокого риска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баллы по шкале GRACE &gt;140 баллов)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поздняя инвазивная стратегия &lt;72ч. (при клинических признаках умеренного риска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баллы по шкале GRACE 109-140 баллов)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 (консервативное лечение (при низком риске и баллах по шкале GRACE &lt;108 баллов)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Ствол ЛКА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Шунт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др.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Стент с покрытием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Стент без покрытия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Аспирация тромба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Только баллонная ангиопластика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Измерение Фракционного резерва кровотока и других исследований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Степень восстановления коронарного кровотока по критериям TIMI-III в ИЗА или симптомном сосуде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4" w:id="488"/>
          <w:p>
            <w:pPr>
              <w:spacing w:after="20"/>
              <w:ind w:left="20"/>
              <w:jc w:val="both"/>
            </w:pPr>
          </w:p>
          <w:bookmarkEnd w:id="4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1" w:id="489"/>
          <w:p>
            <w:pPr>
              <w:spacing w:after="20"/>
              <w:ind w:left="20"/>
              <w:jc w:val="both"/>
            </w:pPr>
          </w:p>
          <w:bookmarkEnd w:id="4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8" w:id="490"/>
          <w:p>
            <w:pPr>
              <w:spacing w:after="20"/>
              <w:ind w:left="20"/>
              <w:jc w:val="both"/>
            </w:pPr>
          </w:p>
          <w:bookmarkEnd w:id="4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5" w:id="491"/>
          <w:p>
            <w:pPr>
              <w:spacing w:after="20"/>
              <w:ind w:left="20"/>
              <w:jc w:val="both"/>
            </w:pPr>
          </w:p>
          <w:bookmarkEnd w:id="4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2" w:id="492"/>
          <w:p>
            <w:pPr>
              <w:spacing w:after="20"/>
              <w:ind w:left="20"/>
              <w:jc w:val="both"/>
            </w:pPr>
          </w:p>
          <w:bookmarkEnd w:id="4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9" w:id="493"/>
          <w:p>
            <w:pPr>
              <w:spacing w:after="20"/>
              <w:ind w:left="20"/>
              <w:jc w:val="both"/>
            </w:pPr>
          </w:p>
          <w:bookmarkEnd w:id="4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436" w:id="494"/>
      <w:r>
        <w:rPr>
          <w:rFonts w:ascii="Times New Roman"/>
          <w:b w:val="false"/>
          <w:i w:val="false"/>
          <w:color w:val="000000"/>
          <w:sz w:val="28"/>
        </w:rPr>
        <w:t>
      Рестеноз внутри стента</w:t>
      </w:r>
    </w:p>
    <w:bookmarkEnd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Вовлечение бифуркаций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Применение тромбоэктомических устройств: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17. Осложнения во время КАГ, ЧКВ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тромбоз стенда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периоперационный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кровотечение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мозговой инсульт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контраст индуцированная нефропатия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пульсирующая гематома в области бедренного доступа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смерть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Успешное ЧКВ: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Полная реваскуляризация: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более 1 процедуры во время стационарного лечения: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аорто-коронарное шунтирование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начала АКШ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4-6 часов от начала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24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свыше 72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Шунты: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вена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осложнения, связанные с операцией: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периоперационный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неврологический дефицит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кровотечение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нарушение ритма и проводимости сердца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медиастенит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нестабильность грудины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имплантация электрокардиостимулятора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плановая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временный ЭКС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однокамерные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двухкамерные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постоянный ЭКС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однокамерные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двухкамерные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имплантация Кардиовертела-дефибриллятора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плановая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Имплантация кардиоресинхронизирующего устройства (СРТИ)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и код операции код. код.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операции: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экстренная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плановая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18. Осложнения на госпитальном этапе.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СН класс по Killip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Рецидив ИМ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7" w:id="495"/>
          <w:p>
            <w:pPr>
              <w:spacing w:after="20"/>
              <w:ind w:left="20"/>
              <w:jc w:val="both"/>
            </w:pPr>
          </w:p>
          <w:bookmarkEnd w:id="4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ФП (впервые возникшая)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2" w:id="496"/>
          <w:p>
            <w:pPr>
              <w:spacing w:after="20"/>
              <w:ind w:left="20"/>
              <w:jc w:val="both"/>
            </w:pPr>
          </w:p>
          <w:bookmarkEnd w:id="4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7" w:id="497"/>
          <w:p>
            <w:pPr>
              <w:spacing w:after="20"/>
              <w:ind w:left="20"/>
              <w:jc w:val="both"/>
            </w:pPr>
          </w:p>
          <w:bookmarkEnd w:id="4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 блокада II-III ст.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2" w:id="498"/>
          <w:p>
            <w:pPr>
              <w:spacing w:after="20"/>
              <w:ind w:left="20"/>
              <w:jc w:val="both"/>
            </w:pPr>
          </w:p>
          <w:bookmarkEnd w:id="4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Механические осложнения*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7" w:id="499"/>
          <w:p>
            <w:pPr>
              <w:spacing w:after="20"/>
              <w:ind w:left="20"/>
              <w:jc w:val="both"/>
            </w:pPr>
          </w:p>
          <w:bookmarkEnd w:id="4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Инсульт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2" w:id="500"/>
          <w:p>
            <w:pPr>
              <w:spacing w:after="20"/>
              <w:ind w:left="20"/>
              <w:jc w:val="both"/>
            </w:pPr>
          </w:p>
          <w:bookmarkEnd w:id="5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Кровотечения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7" w:id="501"/>
          <w:p>
            <w:pPr>
              <w:spacing w:after="20"/>
              <w:ind w:left="20"/>
              <w:jc w:val="both"/>
            </w:pPr>
          </w:p>
          <w:bookmarkEnd w:id="5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Трансфузия крови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2" w:id="502"/>
          <w:p>
            <w:pPr>
              <w:spacing w:after="20"/>
              <w:ind w:left="20"/>
              <w:jc w:val="both"/>
            </w:pPr>
          </w:p>
          <w:bookmarkEnd w:id="5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Низкий гемоглобин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503"/>
          <w:p>
            <w:pPr>
              <w:spacing w:after="20"/>
              <w:ind w:left="20"/>
              <w:jc w:val="both"/>
            </w:pPr>
          </w:p>
          <w:bookmarkEnd w:id="5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ОПН (контраст-индуцированная) нефропатия) 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2" w:id="504"/>
          <w:p>
            <w:pPr>
              <w:spacing w:after="20"/>
              <w:ind w:left="20"/>
              <w:jc w:val="both"/>
            </w:pPr>
          </w:p>
          <w:bookmarkEnd w:id="5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7" w:id="505"/>
          <w:p>
            <w:pPr>
              <w:spacing w:after="20"/>
              <w:ind w:left="20"/>
              <w:jc w:val="both"/>
            </w:pPr>
          </w:p>
          <w:bookmarkEnd w:id="5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662" w:id="506"/>
      <w:r>
        <w:rPr>
          <w:rFonts w:ascii="Times New Roman"/>
          <w:b w:val="false"/>
          <w:i w:val="false"/>
          <w:color w:val="000000"/>
          <w:sz w:val="28"/>
        </w:rPr>
        <w:t>
      19. Операции при механических осложнениях ИМ</w:t>
      </w:r>
    </w:p>
    <w:bookmarkEnd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код. код.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20. Исследования при выписке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ЭКГ при выписке: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синусовый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ФП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новый ИМ с подъемом ST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изменений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ЭХоКГ при выписке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фракция выброса (ФВ) левого желудочка по Симпсону N (&gt;50%)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незначительное снижение (41-50%)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умеренное снижение (31-40%)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выраженное снижение (&lt;30%)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 определяли фракцию выброса (ФВ) левого желудочка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СН класс по Killip при выписке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Стресс тест при выписке: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стресс-ЭКГ(ВЭМ, тредмил),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стресс ЭхоКГ)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 теста отрицательный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 теста положительный (стресс-индуцированная ишемия миокарда)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диагностические исследования: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ОКС без подъема низкого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МРТ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21. Заключительный диагноз: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Диагноз, код Тип инфаркта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22. Заключительный клинический диагноз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инфаркта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Заключительный клинический диагноз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Осложнения*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Сопутствующее заболевание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Сопутствующее заболевание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код. код.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1727" w:id="507"/>
      <w:r>
        <w:rPr>
          <w:rFonts w:ascii="Times New Roman"/>
          <w:b w:val="false"/>
          <w:i w:val="false"/>
          <w:color w:val="000000"/>
          <w:sz w:val="28"/>
        </w:rPr>
        <w:t>
      *В случае хронической сердечной недостаточности ХСН (функциональный класс по NYNA)</w:t>
      </w:r>
    </w:p>
    <w:bookmarkEnd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Исходы ОКС: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 с подъемом ST (трансмуральный)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прерванный ИМ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 без подъема ST (субэндокардиальный)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заболевания: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тромбоэмболия ветвей легочной артерии (ТЭЛА)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расслаивающая аневризма аорты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кардиомиопатия такотсубо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Миокардит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 диагнозы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статистической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выбывшего из стационара</w:t>
            </w:r>
          </w:p>
        </w:tc>
      </w:tr>
    </w:tbl>
    <w:bookmarkStart w:name="z1755" w:id="5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пациента с острым нарушением мозгового кровообращения № дата заполнения карты</w:t>
      </w:r>
    </w:p>
    <w:bookmarkEnd w:id="508"/>
    <w:bookmarkStart w:name="z175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ишемический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геморрагический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транзиторная ишемическая атака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состоит ли пациент на Д учете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Принимал ли пациент базисную гипотензивную терапию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антикогаулянтную терапию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антиагрегантную терапию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статины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Подтип ишемического инсульта: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атеротромботический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артерио-артериальные эмболии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тромбозы мозговых сосудов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кардиоэмболический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гемодинамический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лакунарный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 типу гемореологической микроокклюзии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первых симптомов ОНМК от индексного события (время):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Место, где случилось событие: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 работе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 общественном месте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Факторы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Артериальная гипертензия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Сахарный диабет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Заболевания крови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Стенозирующие изменения магистральных сосудов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Курение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Алкоголь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Избыточная массса тела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Дислипидемия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Наследственная предрасположенность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Случаи внезапной смерти в семье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Гормональная заместительная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Беременность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Контрацептивы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Другие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Предшествующий сердечно-сосудистый анамнез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Предшествующий диагноз инсульта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Предшествующий диагноз транзиторной ишемической атаки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Перенесенный инфаркт миокарда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Ишемическая болезнь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АКШ/ТКА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АКШ/ЧКВ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ЭКС/ИКД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Болезни клапанов сердца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Кардиомиопатия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Хроническая сердечная недостаточность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(NYNA ФК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III,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IV)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Фибрилляция предсердий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Мерцательная аритмия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неизвестно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Уровень сознания по шкале ком Глазго при поступлении, Балл: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15 баллов – сознание ясное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13 до 14 - оглушение умеренное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10 до 12 - оглушение глубокое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8 до 9 – сопор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 до 7-кома умеренная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4 до 5 - кома глубокая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3 - кома терминальная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неврологического дефицита по шкале NIHSS: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минимальный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средний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дефицит крайне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балл по шкале NIHSS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Шкала Рэнкина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степень- отсутствие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степень- наличие легких признаков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степень - умеренно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степень -наличие выраженных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степень - сильно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Может выпить глоток воды без затруднений: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Проведена ли Компьютерная Томография? (КТ):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да; дата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инфаркт в текущий момент: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кровоизлияние в текущий момент: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уточните характер кровоизлияния: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субарахноидально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паренхиматозное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ствол мозга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вентрикулярное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субтенториальное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Проведена ли КТА?: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Аневризма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АВМ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Стеноз сосудов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Окклюзию сосуда)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Проведена ли МРТ?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инфаркт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кровоизлияние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аневризма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АВМ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стеноз сосуда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тромбоз сосуда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Медикаментозная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Гипотензивная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Антиагрегантная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Антикоагулянтная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Статины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Есть ли карта индивидуальной программы реабилитации?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Консульттации каких специалистов МДК были проведены?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невролог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нейрохирург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реабилитолог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логопед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эрготерапевт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психиатр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иглорефлексотерапевт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кинезиотерапевт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Какие базовые мероприятия были проведены в индивидуальной программе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реабилитации пациента?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позиционирование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поэтапная вертикализация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ЛФК индивидуально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Проводились ли занятия при нарушении речи с логопедом?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только диагностика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занятия по восстановлению речи, чтения, письма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Проводились ли занятия при двигательных нарушениях?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занятия по восстановлению бытовых навыков самообслуживания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индивидуальная пассивная и активная ЛФК, механоразработка верхних и нижних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конечностей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биоуправление/БОС,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физиотерапия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Определение реабилитационного потенциала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благоприятный (частичная реабилитация, реабилитация - полное восстановление)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неблагоприятный (уход на дому)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Тесты по оценке состояния перед реабилитацией: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индекс Бартеля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25 соответствует полной зависимости больного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25 до 65 — выраженной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65 до 90 — умеренной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91 до 99 — легкой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100 баллов — полной независимости в повседневной деятельности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Тест-мини-схема психического состояния (МИПС) Мini-Mental State Examination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(MMSE)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нарушений когнитивных функций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преддементные когнитивные нарушения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деменция легкой степени выраженности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деменция умеренной степени выраженности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тяжелая деменция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в) Шкалы мобильности в повседневной жизни Ривермид,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5 -зависим от посторонней помощи (то есть самостоятельное выполнение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невозможно, или небезопасно, или требует неразумных затрат времени;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 до 10 -требуется присмотр (вербальная помощь);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и более -независим (может использовать вспомогательные приспособления)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г) Степень инвалидизации по модифицированной шкале Рэнкина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степень- отсутствие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степень- наличие легких признаков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степень- умеренно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степень-наличие выраженных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степень- сильно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Была ли проведена системная тромболитическая терапия?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нет, причины, по которым не была проведена тромболитическая терапия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дата и время начала терапии. Какая доза использовалась?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доза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Наличие осложнений после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да, указать какие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состояния в первые сутки после проведения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Балл по шкале NIHSS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состояния на 7 сутки после проведения тромболизиса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Балл по шкале NIHSS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Проводилась ли механическая тромбэкстракция?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начала терапии.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дата и время начала терапии.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Название нейрохирургической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операции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дата (дд/мм/) 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6 часов от начала заболевания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 24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свыше 72 часов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Осложнения, связанные с операцией: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код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а) Оценка неврологического дефицита по шкале NIHSS после операции,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0-3- дефицит минимальный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4-10: дефицит средний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10-21: дефицит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&gt;21: дефицит крайне тяжелый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б) индекс Бартеля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25 соответствует полной зависимости больного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25 до 65 — выраженной зависимости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65 до 90 — умеренной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91 до 99 — легкой зависимости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100 баллов — полной независимости в повседневной деятельности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в) Шкалы мобильности в повседневной жизни Ривермид,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0 до 5 -зависим от посторонней помощи (то есть самостоятельное выполнение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действия невозможно, или небезопасно, или требует неразумных затрат времени);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 6 до 10 -требуется присмотр (вербальная помощь);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 и более -независим (может использовать вспомогательные приспособления).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г) Степень инвалидизации по модифицированной шкале Рэнкина, указать балл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заключение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текста.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 степень- отсутствие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 степень- наличие легких признаков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 степень- умеренно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 степень-наличие выраженных признаков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 степень- сильно выраженные признаки инвалидности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Находился в нейрореанимации (ПИТ/БИТ):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 количество дней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bookmarkStart w:name="z2087" w:id="5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013/у "Форма учета отделения (палаты) новорожденных"</w:t>
      </w:r>
    </w:p>
    <w:bookmarkEnd w:id="510"/>
    <w:bookmarkStart w:name="z208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№ истории родов и истории развития новорожденного</w:t>
      </w:r>
    </w:p>
    <w:bookmarkEnd w:id="511"/>
    <w:bookmarkStart w:name="z208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Откуда ребенок поступил в отделение и дата поступления</w:t>
      </w:r>
    </w:p>
    <w:bookmarkEnd w:id="512"/>
    <w:bookmarkStart w:name="z209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Индивидуальный идентификационный номер и Фамилия, имя, отчество (при его наличии) матери</w:t>
      </w:r>
    </w:p>
    <w:bookmarkEnd w:id="513"/>
    <w:bookmarkStart w:name="z209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и время рождения новорожденного</w:t>
      </w:r>
    </w:p>
    <w:bookmarkEnd w:id="514"/>
    <w:bookmarkStart w:name="z209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515"/>
    <w:bookmarkStart w:name="z209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Рост, см</w:t>
      </w:r>
    </w:p>
    <w:bookmarkEnd w:id="516"/>
    <w:bookmarkStart w:name="z209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Вес, гр</w:t>
      </w:r>
    </w:p>
    <w:bookmarkEnd w:id="517"/>
    <w:bookmarkStart w:name="z209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Оценка по шкале Апгар; доношенный/недоношенный</w:t>
      </w:r>
    </w:p>
    <w:bookmarkEnd w:id="518"/>
    <w:bookmarkStart w:name="z209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учетной формы № 001/у</w:t>
      </w:r>
    </w:p>
    <w:bookmarkEnd w:id="519"/>
    <w:bookmarkStart w:name="z209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Течение периода новорожденности, клинический диагноз для детей, родившихся больными (заболевшими)</w:t>
      </w:r>
    </w:p>
    <w:bookmarkEnd w:id="520"/>
    <w:bookmarkStart w:name="z209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Информация о вакцинации</w:t>
      </w:r>
    </w:p>
    <w:bookmarkEnd w:id="521"/>
    <w:bookmarkStart w:name="z209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учетной формы № 001/у при выписке</w:t>
      </w:r>
    </w:p>
    <w:bookmarkEnd w:id="522"/>
    <w:bookmarkStart w:name="z210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Исход пребывания</w:t>
      </w:r>
    </w:p>
    <w:bookmarkEnd w:id="523"/>
    <w:bookmarkStart w:name="z210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Вес новорожденного при выписке (переводе)</w:t>
      </w:r>
    </w:p>
    <w:bookmarkEnd w:id="524"/>
    <w:bookmarkStart w:name="z210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Отметка об уведомлении детской поликлиники о выписке ребенка да, нет)</w:t>
      </w:r>
    </w:p>
    <w:bookmarkEnd w:id="525"/>
    <w:bookmarkStart w:name="z2103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014/у "Медицинская карта больного туберкулезом №___"</w:t>
      </w:r>
    </w:p>
    <w:bookmarkEnd w:id="526"/>
    <w:bookmarkStart w:name="z2104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регистрации Дата госпитализации</w:t>
      </w:r>
    </w:p>
    <w:bookmarkEnd w:id="527"/>
    <w:bookmarkStart w:name="z210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I. Информация о больном:</w:t>
      </w:r>
    </w:p>
    <w:bookmarkEnd w:id="528"/>
    <w:bookmarkStart w:name="z210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529"/>
    <w:bookmarkStart w:name="z210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bookmarkEnd w:id="530"/>
    <w:bookmarkStart w:name="z210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Регистрационный №</w:t>
      </w:r>
    </w:p>
    <w:bookmarkEnd w:id="531"/>
    <w:bookmarkStart w:name="z210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533"/>
    <w:bookmarkStart w:name="z211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534"/>
    <w:bookmarkStart w:name="z2112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мужской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женский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Возраст</w:t>
      </w:r>
    </w:p>
    <w:bookmarkEnd w:id="536"/>
    <w:bookmarkStart w:name="z211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Национальность, гражданство</w:t>
      </w:r>
    </w:p>
    <w:bookmarkEnd w:id="537"/>
    <w:bookmarkStart w:name="z211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Житель</w:t>
      </w:r>
    </w:p>
    <w:bookmarkEnd w:id="538"/>
    <w:bookmarkStart w:name="z211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города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села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БОМЖ.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Адрес фактического проживания</w:t>
      </w:r>
    </w:p>
    <w:bookmarkEnd w:id="540"/>
    <w:bookmarkStart w:name="z211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Ф.И.О. (при его наличии) близкого лица</w:t>
      </w:r>
    </w:p>
    <w:bookmarkEnd w:id="541"/>
    <w:bookmarkStart w:name="z211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Адрес близкого лица</w:t>
      </w:r>
    </w:p>
    <w:bookmarkEnd w:id="542"/>
    <w:bookmarkStart w:name="z2120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II. Выявление:</w:t>
      </w:r>
    </w:p>
    <w:bookmarkEnd w:id="543"/>
    <w:bookmarkStart w:name="z2121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обращение</w:t>
      </w:r>
    </w:p>
    <w:bookmarkEnd w:id="544"/>
    <w:bookmarkStart w:name="z212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5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группа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3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6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обязательный контингент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4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7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прочие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5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профосмотр</w:t>
      </w:r>
    </w:p>
    <w:bookmarkEnd w:id="548"/>
    <w:bookmarkStart w:name="z2126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группа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7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0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обязательный контингент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8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1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прочие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посмертное</w:t>
      </w:r>
    </w:p>
    <w:bookmarkEnd w:id="552"/>
    <w:bookmarkStart w:name="z213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группа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4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обязательный контингент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2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5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прочие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появления первого симптома</w:t>
      </w:r>
    </w:p>
    <w:bookmarkEnd w:id="556"/>
    <w:bookmarkStart w:name="z213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обращения в ПМСП.</w:t>
      </w:r>
    </w:p>
    <w:bookmarkEnd w:id="557"/>
    <w:bookmarkStart w:name="z213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обращения в противотуберкулезную организацию– при наличии (далее –ПТО).</w:t>
      </w:r>
    </w:p>
    <w:bookmarkEnd w:id="558"/>
    <w:bookmarkStart w:name="z213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III. Социально-профессиональный статус</w:t>
      </w:r>
    </w:p>
    <w:bookmarkEnd w:id="559"/>
    <w:bookmarkStart w:name="z2137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IV. Факторы риска:</w:t>
      </w:r>
    </w:p>
    <w:bookmarkEnd w:id="560"/>
    <w:bookmarkStart w:name="z213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туберкулез (далее – ТБ);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беременность;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туберкулез с множественной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1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4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 вакцинирован БЦЖ.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лекарственной устойчивостью – при наличии (далее – МЛУ ТБ)</w:t>
      </w:r>
    </w:p>
    <w:bookmarkEnd w:id="565"/>
    <w:bookmarkStart w:name="z214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6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туберкулез с широкой лекарственной устойчивостью – при наличии (далее – ШЛУ ТБ);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4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7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сахарный диабет;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5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наркомания;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злоупотребление алкоголем;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0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нахождение в местах лишения свободы за последние 2 года;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1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ВИЧ;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неизвестен.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женщины в послеродовом периоде до 1 года;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V. Тип больного</w:t>
      </w:r>
    </w:p>
    <w:bookmarkEnd w:id="574"/>
    <w:bookmarkStart w:name="z2152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VI. Локализация и форма туберкулеза:</w:t>
      </w:r>
    </w:p>
    <w:bookmarkEnd w:id="575"/>
    <w:bookmarkStart w:name="z2153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576"/>
    <w:bookmarkStart w:name="z215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Осложнения туберкулезного процесса</w:t>
      </w:r>
    </w:p>
    <w:bookmarkEnd w:id="577"/>
    <w:bookmarkStart w:name="z215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нет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VII. Результаты исследования:</w:t>
      </w:r>
    </w:p>
    <w:bookmarkEnd w:id="579"/>
    <w:bookmarkStart w:name="z215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исследования</w:t>
      </w:r>
    </w:p>
    <w:bookmarkEnd w:id="580"/>
    <w:bookmarkStart w:name="z215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исследования</w:t>
      </w:r>
    </w:p>
    <w:bookmarkEnd w:id="581"/>
    <w:bookmarkStart w:name="z215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исследования</w:t>
      </w:r>
    </w:p>
    <w:bookmarkEnd w:id="582"/>
    <w:bookmarkStart w:name="z2160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Посев мокроты (метод)</w:t>
      </w:r>
    </w:p>
    <w:bookmarkEnd w:id="583"/>
    <w:bookmarkStart w:name="z216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Рентген снимки (дата, результат)</w:t>
      </w:r>
    </w:p>
    <w:bookmarkEnd w:id="584"/>
    <w:bookmarkStart w:name="z216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Гистологически верифицирован</w:t>
      </w:r>
    </w:p>
    <w:bookmarkEnd w:id="585"/>
    <w:bookmarkStart w:name="z216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VIII. Информация о лечении:</w:t>
      </w:r>
    </w:p>
    <w:bookmarkEnd w:id="586"/>
    <w:bookmarkStart w:name="z216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МО в интенсивной фазе</w:t>
      </w:r>
    </w:p>
    <w:bookmarkEnd w:id="587"/>
    <w:bookmarkStart w:name="z216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МО в поддерживающей фазе</w:t>
      </w:r>
    </w:p>
    <w:bookmarkEnd w:id="588"/>
    <w:bookmarkStart w:name="z216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начала лечения</w:t>
      </w:r>
    </w:p>
    <w:bookmarkEnd w:id="589"/>
    <w:bookmarkStart w:name="z216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окончания лечения</w:t>
      </w:r>
    </w:p>
    <w:bookmarkEnd w:id="590"/>
    <w:bookmarkStart w:name="z216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Лечение (стационарное, амбулаторное, санаторно)</w:t>
      </w:r>
    </w:p>
    <w:bookmarkEnd w:id="591"/>
    <w:bookmarkStart w:name="z216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Хирургическое лечение:</w:t>
      </w:r>
    </w:p>
    <w:bookmarkEnd w:id="592"/>
    <w:bookmarkStart w:name="z217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Код, наименование, ID МО</w:t>
      </w:r>
    </w:p>
    <w:bookmarkEnd w:id="593"/>
    <w:bookmarkStart w:name="z217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IX. Категория и схема лечения:</w:t>
      </w:r>
    </w:p>
    <w:bookmarkEnd w:id="594"/>
    <w:bookmarkStart w:name="z217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Интенсивная фаза (дата начала лечения, дата окончания лечения, наименование)</w:t>
      </w:r>
    </w:p>
    <w:bookmarkEnd w:id="595"/>
    <w:bookmarkStart w:name="z217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Поддерживающая фаза (дата начала лечения, дата окончания лечения, наименование)</w:t>
      </w:r>
    </w:p>
    <w:bookmarkEnd w:id="596"/>
    <w:bookmarkStart w:name="z217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Антиретровирусная терапия начата:</w:t>
      </w:r>
    </w:p>
    <w:bookmarkEnd w:id="597"/>
    <w:bookmarkStart w:name="z217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Если начато, дата начала.</w:t>
      </w:r>
    </w:p>
    <w:bookmarkEnd w:id="600"/>
    <w:bookmarkStart w:name="z217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Профилакт.  терапия котримоксазолом начата:</w:t>
      </w:r>
    </w:p>
    <w:bookmarkEnd w:id="601"/>
    <w:bookmarkStart w:name="z217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нет Если начато, дата начала.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X. Противотуберкулезные препараты (лист назначений)</w:t>
      </w:r>
    </w:p>
    <w:bookmarkEnd w:id="604"/>
    <w:bookmarkStart w:name="z218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начала приема</w:t>
      </w:r>
    </w:p>
    <w:bookmarkEnd w:id="605"/>
    <w:bookmarkStart w:name="z218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Наименование препарата (в интенсивной фазе, в поддерживающей фазе)</w:t>
      </w:r>
    </w:p>
    <w:bookmarkEnd w:id="606"/>
    <w:bookmarkStart w:name="z218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Единица измерения</w:t>
      </w:r>
    </w:p>
    <w:bookmarkEnd w:id="607"/>
    <w:bookmarkStart w:name="z218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Доза (мг)</w:t>
      </w:r>
    </w:p>
    <w:bookmarkEnd w:id="608"/>
    <w:bookmarkStart w:name="z218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Объективные измерения пациента</w:t>
      </w:r>
    </w:p>
    <w:bookmarkEnd w:id="609"/>
    <w:bookmarkStart w:name="z218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XI. Дата окончания лечения.</w:t>
      </w:r>
    </w:p>
    <w:bookmarkEnd w:id="610"/>
    <w:bookmarkStart w:name="z218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XII. Исход лечения</w:t>
      </w:r>
    </w:p>
    <w:bookmarkEnd w:id="611"/>
    <w:bookmarkStart w:name="z218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пациент умер:</w:t>
      </w:r>
    </w:p>
    <w:bookmarkEnd w:id="612"/>
    <w:bookmarkStart w:name="z219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смерти Место смерти</w:t>
      </w:r>
    </w:p>
    <w:bookmarkEnd w:id="613"/>
    <w:bookmarkStart w:name="z219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XIII. Диагноз снят</w:t>
      </w:r>
    </w:p>
    <w:bookmarkEnd w:id="614"/>
    <w:bookmarkStart w:name="z219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окончательный</w:t>
      </w:r>
    </w:p>
    <w:bookmarkEnd w:id="615"/>
    <w:bookmarkStart w:name="z219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616"/>
    <w:bookmarkStart w:name="z219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Фтизиатр Ф.И.О. (при его наличии), ID</w:t>
      </w:r>
    </w:p>
    <w:bookmarkEnd w:id="617"/>
    <w:bookmarkStart w:name="z219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в случае смерти:</w:t>
      </w:r>
    </w:p>
    <w:bookmarkEnd w:id="618"/>
    <w:bookmarkStart w:name="z219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Умер дд/мм/гг</w:t>
      </w:r>
    </w:p>
    <w:bookmarkEnd w:id="619"/>
    <w:bookmarkStart w:name="z219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Аутопсия проводилась:</w:t>
      </w:r>
    </w:p>
    <w:bookmarkEnd w:id="620"/>
    <w:bookmarkStart w:name="z219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1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Патологическое (гистологическое) заключение:</w:t>
      </w:r>
    </w:p>
    <w:bookmarkEnd w:id="622"/>
    <w:bookmarkStart w:name="z220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Патоморфологический диагноз (основной) осложнения основного</w:t>
      </w:r>
    </w:p>
    <w:bookmarkEnd w:id="623"/>
    <w:bookmarkStart w:name="z220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сопутствующий</w:t>
      </w:r>
    </w:p>
    <w:bookmarkEnd w:id="624"/>
    <w:bookmarkStart w:name="z220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Ф.И.О. (при его наличии), ID</w:t>
      </w:r>
    </w:p>
    <w:bookmarkEnd w:id="625"/>
    <w:bookmarkStart w:name="z2203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ТБ 014/у "Медицинская карта больного туберкулезом":</w:t>
      </w:r>
    </w:p>
    <w:bookmarkEnd w:id="6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ВИЧ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иммунодефицита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БОМЖ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определенного места жительства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 медико-санитарная помощь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Противотуберкулезные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БЦЖ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 против туберкулеза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ТЛЧ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Тестирование на лекарственную чувствительность</w:t>
            </w:r>
          </w:p>
        </w:tc>
      </w:tr>
    </w:tbl>
    <w:bookmarkStart w:name="z2204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015/у "Медицинская карта больного туберкулезом категории IV" №____</w:t>
      </w:r>
    </w:p>
    <w:bookmarkEnd w:id="627"/>
    <w:bookmarkStart w:name="z220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регистрации</w:t>
      </w:r>
    </w:p>
    <w:bookmarkEnd w:id="628"/>
    <w:bookmarkStart w:name="z220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госпитализации</w:t>
      </w:r>
    </w:p>
    <w:bookmarkEnd w:id="629"/>
    <w:bookmarkStart w:name="z220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I. Информация о больном:</w:t>
      </w:r>
    </w:p>
    <w:bookmarkEnd w:id="630"/>
    <w:bookmarkStart w:name="z220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631"/>
    <w:bookmarkStart w:name="z220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bookmarkEnd w:id="632"/>
    <w:bookmarkStart w:name="z221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Регистрационный №</w:t>
      </w:r>
    </w:p>
    <w:bookmarkEnd w:id="633"/>
    <w:bookmarkStart w:name="z221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635"/>
    <w:bookmarkStart w:name="z221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636"/>
    <w:bookmarkStart w:name="z221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мужской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женский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Возраст</w:t>
      </w:r>
    </w:p>
    <w:bookmarkEnd w:id="638"/>
    <w:bookmarkStart w:name="z221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Национальность</w:t>
      </w:r>
    </w:p>
    <w:bookmarkEnd w:id="639"/>
    <w:bookmarkStart w:name="z221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Гражданство</w:t>
      </w:r>
    </w:p>
    <w:bookmarkEnd w:id="640"/>
    <w:bookmarkStart w:name="z221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Житель</w:t>
      </w:r>
    </w:p>
    <w:bookmarkEnd w:id="641"/>
    <w:bookmarkStart w:name="z221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города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села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БОМЖ.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Адрес фактического проживания</w:t>
      </w:r>
    </w:p>
    <w:bookmarkEnd w:id="643"/>
    <w:bookmarkStart w:name="z222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Ф.И.О. (при его наличии) близкого лица</w:t>
      </w:r>
    </w:p>
    <w:bookmarkEnd w:id="644"/>
    <w:bookmarkStart w:name="z222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Адрес близкого лица область район город улица дом квартира</w:t>
      </w:r>
    </w:p>
    <w:bookmarkEnd w:id="645"/>
    <w:bookmarkStart w:name="z222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II. Выявление:</w:t>
      </w:r>
    </w:p>
    <w:bookmarkEnd w:id="646"/>
    <w:bookmarkStart w:name="z222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обращение</w:t>
      </w:r>
    </w:p>
    <w:bookmarkEnd w:id="647"/>
    <w:bookmarkStart w:name="z222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группа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обязательный контингент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0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прочие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профосмотр</w:t>
      </w:r>
    </w:p>
    <w:bookmarkEnd w:id="651"/>
    <w:bookmarkStart w:name="z222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группа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обязательный контингент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4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прочие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посмертное</w:t>
      </w:r>
    </w:p>
    <w:bookmarkEnd w:id="655"/>
    <w:bookmarkStart w:name="z223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6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группа риска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7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обязательный контингент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прочие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появления первого симптома</w:t>
      </w:r>
    </w:p>
    <w:bookmarkEnd w:id="659"/>
    <w:bookmarkStart w:name="z223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III. Эпизоды предыдущего лечения</w:t>
      </w:r>
    </w:p>
    <w:bookmarkEnd w:id="6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нач. лечения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Схема лечения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окон. леч.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238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IV. Факторы риска:</w:t>
      </w:r>
    </w:p>
    <w:bookmarkEnd w:id="661"/>
    <w:bookmarkStart w:name="z223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туберкулез (далее – ТБ);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0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нахождение в местах лишения свободы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1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4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туберкулез с множественной за последние 2 года; лекарственной устойчивостью –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2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ВИЧ; при наличии (далее – МЛУ ТБ)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3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6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неизвестен.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4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туберкулез с широкой лекарственной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5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женщины в послеродовом периоде устойчивостью – при наличии (далее – до 1 года; ШЛУ ТБ);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6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беременность;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7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0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сахарный диабет;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8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 вакцинирован БЦЖ.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9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2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наркомания;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0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3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злоупотребление алкоголем;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1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V. Социально-профессиональный статус</w:t>
      </w:r>
    </w:p>
    <w:bookmarkEnd w:id="674"/>
    <w:bookmarkStart w:name="z2252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VI. Тип больного:</w:t>
      </w:r>
    </w:p>
    <w:bookmarkEnd w:id="675"/>
    <w:bookmarkStart w:name="z2253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VII. Локализация и форма туберкулеза:</w:t>
      </w:r>
    </w:p>
    <w:bookmarkEnd w:id="676"/>
    <w:bookmarkStart w:name="z2254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Осложнения туберкулезного процесса</w:t>
      </w:r>
    </w:p>
    <w:bookmarkEnd w:id="677"/>
    <w:bookmarkStart w:name="z2255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8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6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7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VIII. Причина перевода в категорию IV.</w:t>
      </w:r>
    </w:p>
    <w:bookmarkEnd w:id="680"/>
    <w:bookmarkStart w:name="z225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IX. Заключение Центральной врачебной консультативной комиссии (далее – ВКК):</w:t>
      </w:r>
    </w:p>
    <w:bookmarkEnd w:id="681"/>
    <w:bookmarkStart w:name="z2259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Форма ТБ</w:t>
      </w:r>
    </w:p>
    <w:bookmarkEnd w:id="682"/>
    <w:bookmarkStart w:name="z2260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проведения ВКК</w:t>
      </w:r>
    </w:p>
    <w:bookmarkEnd w:id="683"/>
    <w:bookmarkStart w:name="z2261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Принятое решение при МЛУ ТБ:</w:t>
      </w:r>
    </w:p>
    <w:bookmarkEnd w:id="684"/>
    <w:bookmarkStart w:name="z2262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Заключение при МЛУ ТБ.</w:t>
      </w:r>
    </w:p>
    <w:bookmarkEnd w:id="685"/>
    <w:bookmarkStart w:name="z2263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Причина не назначения. при ШЛУ ТБ:</w:t>
      </w:r>
    </w:p>
    <w:bookmarkEnd w:id="686"/>
    <w:bookmarkStart w:name="z2264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Заключение при ШЛУ ТБ.</w:t>
      </w:r>
    </w:p>
    <w:bookmarkEnd w:id="687"/>
    <w:bookmarkStart w:name="z2265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Причина не назначения.</w:t>
      </w:r>
    </w:p>
    <w:bookmarkEnd w:id="688"/>
    <w:bookmarkStart w:name="z2266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перевода на другой режим.</w:t>
      </w:r>
    </w:p>
    <w:bookmarkEnd w:id="689"/>
    <w:bookmarkStart w:name="z2267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X. Информация о лечении:</w:t>
      </w:r>
    </w:p>
    <w:bookmarkEnd w:id="690"/>
    <w:bookmarkStart w:name="z2268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МО в интенсивной фазе</w:t>
      </w:r>
    </w:p>
    <w:bookmarkEnd w:id="691"/>
    <w:bookmarkStart w:name="z2269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МО в поддерживающей фазе</w:t>
      </w:r>
    </w:p>
    <w:bookmarkEnd w:id="692"/>
    <w:bookmarkStart w:name="z2270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начала лечения</w:t>
      </w:r>
    </w:p>
    <w:bookmarkEnd w:id="693"/>
    <w:bookmarkStart w:name="z2271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окончания лечения</w:t>
      </w:r>
    </w:p>
    <w:bookmarkEnd w:id="694"/>
    <w:bookmarkStart w:name="z2272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Лечение (стационарное, амбулаторное, санаторно)</w:t>
      </w:r>
    </w:p>
    <w:bookmarkEnd w:id="695"/>
    <w:bookmarkStart w:name="z2273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Хирургическое лечение:</w:t>
      </w:r>
    </w:p>
    <w:bookmarkEnd w:id="696"/>
    <w:bookmarkStart w:name="z2274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Код, наименование, ID МО</w:t>
      </w:r>
    </w:p>
    <w:bookmarkEnd w:id="697"/>
    <w:bookmarkStart w:name="z2275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пациентов с положительным результатом по 113 коду:</w:t>
      </w:r>
    </w:p>
    <w:bookmarkEnd w:id="698"/>
    <w:bookmarkStart w:name="z2276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9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Антиретровирусная терапия начата: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профилактическая терапия котримоксазолом начата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7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XI. Результаты исследования:</w:t>
      </w:r>
    </w:p>
    <w:bookmarkEnd w:id="700"/>
    <w:bookmarkStart w:name="z2278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исследования</w:t>
      </w:r>
    </w:p>
    <w:bookmarkEnd w:id="701"/>
    <w:bookmarkStart w:name="z2279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исследования</w:t>
      </w:r>
    </w:p>
    <w:bookmarkEnd w:id="702"/>
    <w:bookmarkStart w:name="z2280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исследования</w:t>
      </w:r>
    </w:p>
    <w:bookmarkEnd w:id="703"/>
    <w:bookmarkStart w:name="z2281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Посев мокроты (метод)</w:t>
      </w:r>
    </w:p>
    <w:bookmarkEnd w:id="704"/>
    <w:bookmarkStart w:name="z2282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Рентген снимки (дата, результат)</w:t>
      </w:r>
    </w:p>
    <w:bookmarkEnd w:id="705"/>
    <w:bookmarkStart w:name="z2283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XII. Противотуберкулезные препараты (лист назначений) категории IV</w:t>
      </w:r>
    </w:p>
    <w:bookmarkEnd w:id="706"/>
    <w:bookmarkStart w:name="z2284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препарата</w:t>
      </w:r>
    </w:p>
    <w:bookmarkEnd w:id="707"/>
    <w:bookmarkStart w:name="z2285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начала лечения</w:t>
      </w:r>
    </w:p>
    <w:bookmarkEnd w:id="708"/>
    <w:bookmarkStart w:name="z2286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Единица измерения</w:t>
      </w:r>
    </w:p>
    <w:bookmarkEnd w:id="709"/>
    <w:bookmarkStart w:name="z2287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Доза (мг)</w:t>
      </w:r>
    </w:p>
    <w:bookmarkEnd w:id="710"/>
    <w:bookmarkStart w:name="z2288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Изменение дозы и отмена приема лекарств</w:t>
      </w:r>
    </w:p>
    <w:bookmarkEnd w:id="711"/>
    <w:bookmarkStart w:name="z2289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Объективные измерения пациента</w:t>
      </w:r>
    </w:p>
    <w:bookmarkEnd w:id="712"/>
    <w:bookmarkStart w:name="z2290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XIII. Дата окончания лечения</w:t>
      </w:r>
    </w:p>
    <w:bookmarkEnd w:id="713"/>
    <w:bookmarkStart w:name="z2291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XIV. Исходы лечения</w:t>
      </w:r>
    </w:p>
    <w:bookmarkEnd w:id="714"/>
    <w:bookmarkStart w:name="z2292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пациент умер:</w:t>
      </w:r>
    </w:p>
    <w:bookmarkEnd w:id="715"/>
    <w:bookmarkStart w:name="z2293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смерти.</w:t>
      </w:r>
    </w:p>
    <w:bookmarkEnd w:id="716"/>
    <w:bookmarkStart w:name="z2294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смерти</w:t>
      </w:r>
    </w:p>
    <w:bookmarkEnd w:id="717"/>
    <w:bookmarkStart w:name="z2295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XV. Диагноз снят.</w:t>
      </w:r>
    </w:p>
    <w:bookmarkEnd w:id="718"/>
    <w:bookmarkStart w:name="z2296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Примечания:</w:t>
      </w:r>
    </w:p>
    <w:bookmarkEnd w:id="719"/>
    <w:bookmarkStart w:name="z2297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Фтизиатр Ф.И.О. (при его наличии), ID.</w:t>
      </w:r>
    </w:p>
    <w:bookmarkEnd w:id="720"/>
    <w:bookmarkStart w:name="z2298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721"/>
    <w:bookmarkStart w:name="z2299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в случае смерти:</w:t>
      </w:r>
    </w:p>
    <w:bookmarkEnd w:id="722"/>
    <w:bookmarkStart w:name="z2300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Умер дд/мм/гг</w:t>
      </w:r>
    </w:p>
    <w:bookmarkEnd w:id="723"/>
    <w:bookmarkStart w:name="z2301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Аутопсия проводилась:</w:t>
      </w:r>
    </w:p>
    <w:bookmarkEnd w:id="724"/>
    <w:bookmarkStart w:name="z2302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5"/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2400" cy="1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3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Патологическое (гистологическое) заключение:</w:t>
      </w:r>
    </w:p>
    <w:bookmarkEnd w:id="726"/>
    <w:bookmarkStart w:name="z2304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Патоморфологический диагноз (основной) осложнения основного сопутствующий</w:t>
      </w:r>
    </w:p>
    <w:bookmarkEnd w:id="727"/>
    <w:bookmarkStart w:name="z2305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Ф.И.О. (при его наличии), ID</w:t>
      </w:r>
    </w:p>
    <w:bookmarkEnd w:id="728"/>
    <w:bookmarkStart w:name="z2306" w:id="7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ТБ 015/у категории IV "Медицинская карта больного туберкулезом категории IV":</w:t>
      </w:r>
    </w:p>
    <w:bookmarkEnd w:id="7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ВИЧ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иммунодефицита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БОМЖ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определенного места жительства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 медико-санитарная помощь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Противотуберкулезные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БЦЖ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 против туберкулеза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ТЛЧ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Тестирование на лекарственную чувствительность</w:t>
            </w:r>
          </w:p>
        </w:tc>
      </w:tr>
    </w:tbl>
    <w:bookmarkStart w:name="z2307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016/у "Форма учета регистрации больных туберкулезом"</w:t>
      </w:r>
    </w:p>
    <w:bookmarkEnd w:id="730"/>
    <w:bookmarkStart w:name="z2308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регистрации</w:t>
      </w:r>
    </w:p>
    <w:bookmarkEnd w:id="731"/>
    <w:bookmarkStart w:name="z2309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</w:t>
      </w:r>
    </w:p>
    <w:bookmarkEnd w:id="732"/>
    <w:bookmarkStart w:name="z2310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пациента</w:t>
      </w:r>
    </w:p>
    <w:bookmarkEnd w:id="733"/>
    <w:bookmarkStart w:name="z2311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734"/>
    <w:bookmarkStart w:name="z2312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735"/>
    <w:bookmarkStart w:name="z231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Адрес проживания</w:t>
      </w:r>
    </w:p>
    <w:bookmarkEnd w:id="736"/>
    <w:bookmarkStart w:name="z2314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Организация (в интенсивной фазе/в поддерживающей фазе)</w:t>
      </w:r>
    </w:p>
    <w:bookmarkEnd w:id="737"/>
    <w:bookmarkStart w:name="z2315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Типы больных</w:t>
      </w:r>
    </w:p>
    <w:bookmarkEnd w:id="738"/>
    <w:bookmarkStart w:name="z2316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Категория лечения</w:t>
      </w:r>
    </w:p>
    <w:bookmarkEnd w:id="739"/>
    <w:bookmarkStart w:name="z2317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Дата начала лечения</w:t>
      </w:r>
    </w:p>
    <w:bookmarkEnd w:id="740"/>
    <w:bookmarkStart w:name="z2318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Мониторинг лечения</w:t>
      </w:r>
    </w:p>
    <w:bookmarkEnd w:id="741"/>
    <w:bookmarkStart w:name="z2319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Метод диагностики</w:t>
      </w:r>
    </w:p>
    <w:bookmarkEnd w:id="742"/>
    <w:bookmarkStart w:name="z2320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Мероприятия по ВИЧ/СПИД</w:t>
      </w:r>
    </w:p>
    <w:bookmarkEnd w:id="743"/>
    <w:bookmarkStart w:name="z2321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Исход пребывания</w:t>
      </w:r>
    </w:p>
    <w:bookmarkEnd w:id="744"/>
    <w:bookmarkStart w:name="z2322" w:id="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017/у "Журнал регистрации больных туберкулезом категории IV"</w:t>
      </w:r>
    </w:p>
    <w:bookmarkEnd w:id="7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левая часть</w:t>
            </w:r>
          </w:p>
        </w:tc>
      </w:tr>
    </w:tbl>
    <w:bookmarkStart w:name="z2324" w:id="7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_____________________________ область ______________________________ район</w:t>
      </w:r>
    </w:p>
    <w:bookmarkEnd w:id="7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Рег.№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регистрации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фактического проживания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Медорганизация в интенсивной фазе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Рег.№ в ТБ 03 (дата рег-ии)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Локализация (Л/ВЛ)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Получал ПВР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Подтвержден МЛУ ТБ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Подозрение на МЛУ ТБ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Подтвержден ШЛУ ТБ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Подозрение на ШЛУ ТБ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Схема лечения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лечения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ПВР - препараты второго ряда; ПТР - препараты третьего ряда;</w:t>
      </w:r>
    </w:p>
    <w:bookmarkEnd w:id="7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диагностики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взятия материала на ТЛЧ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ТЛЧ**, по которому пациент регистрирован в категорию IV. Если ТЛЧ в ожидании, то результат должен быть внесен позже. См. карту лечения для полной истории результатов ТЛЧ. **Уст – устойчив, Ч – чувствителен П – пророст (результат/дата)</w:t>
            </w:r>
          </w:p>
        </w:tc>
      </w:tr>
      <w:tr>
        <w:trPr/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Л-Й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Бактек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Молекулярный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Cm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Am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Pto/ Eto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PAS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Ofx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Lfx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2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*1- Новый; 2- Рецидив; 3- Нарушение режима; 4- НЛ после I кат; 5 - НЛ после II кат; 6 - НЛ после III кат; 7 - Переведен; 8 - Другие: 8.1 –рецидив МБТ (-); 8.2 - лечение после перерыва МБТ (-); 8.3 –неудача лечения МБТ (-); 8.4 –симптоматическое лечение. Молекулярный: Хайн-тест, G-Xper</w:t>
      </w:r>
    </w:p>
    <w:bookmarkEnd w:id="7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средняя часть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59"/>
        <w:gridCol w:w="560"/>
        <w:gridCol w:w="560"/>
      </w:tblGrid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микроскопии мазка мокроты (М) и посева мокроты (П) в течение лечения (если в течение месяца сделано более одного исследования, внесите последний положительный результат)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Айлар/Месяц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 №</w:t>
            </w:r>
          </w:p>
        </w:tc>
      </w:tr>
      <w:tr>
        <w:trPr>
          <w:trHeight w:val="30" w:hRule="atLeast"/>
        </w:trPr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правая часть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Исходы лечения (дата)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Мероприятия по ВИЧ/СПИД (результат/ дата)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Вылечен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Лечение завершено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Неудача лечения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Нарушение режима лечения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Переведен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ПТК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ТБ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других причин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 стационаре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2331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Аббревиатура лекарств: ПТП первого ряда: Н – Изониазид R - Рифампицин E – Этамбутол S-Стрептомицин Z-Пиразинамид</w:t>
      </w:r>
    </w:p>
    <w:bookmarkEnd w:id="751"/>
    <w:bookmarkStart w:name="z2332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ПТП второго ряда: Am – Амикацин; Km – Канамицин Cm – Капреомицин; Cfx-Ципрофлоксацин; Ofx – Офлоксацин; Lfx-Левофлоксацин; Mfx-Моксифлоксацин; Gfx-Гатифлоксацин; Pto-Протионамид; Eto – Этионамид; Cs – Циклосерин; PAS – П-аминосалициловая кислота;</w:t>
      </w:r>
    </w:p>
    <w:bookmarkEnd w:id="752"/>
    <w:bookmarkStart w:name="z2333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АРТ – антиретровирусная терапия, ПТК – профилактическая терапия котримоксазол</w:t>
      </w:r>
    </w:p>
    <w:bookmarkEnd w:id="753"/>
    <w:bookmarkStart w:name="z2334" w:id="7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018/у "Журнал регистрации противотуберкулезных препаратов"</w:t>
      </w:r>
    </w:p>
    <w:bookmarkEnd w:id="7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ведения</w:t>
            </w:r>
          </w:p>
        </w:tc>
      </w:tr>
    </w:tbl>
    <w:bookmarkStart w:name="z2336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Международное непатентованное наименование и дозировка</w:t>
      </w:r>
    </w:p>
    <w:bookmarkEnd w:id="755"/>
    <w:bookmarkStart w:name="z233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Торговое название Производитель Страна-производитель</w:t>
      </w:r>
    </w:p>
    <w:bookmarkEnd w:id="756"/>
    <w:bookmarkStart w:name="z233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Накладная поставщика №</w:t>
      </w:r>
    </w:p>
    <w:bookmarkEnd w:id="757"/>
    <w:bookmarkStart w:name="z233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выпуска:</w:t>
      </w:r>
    </w:p>
    <w:bookmarkEnd w:id="759"/>
    <w:bookmarkStart w:name="z2341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Единица измерения: Серия</w:t>
      </w:r>
    </w:p>
    <w:bookmarkEnd w:id="760"/>
    <w:bookmarkStart w:name="z2342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3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Срок годности.</w:t>
      </w:r>
    </w:p>
    <w:bookmarkEnd w:id="7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(день, месяц)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Остаток на начало года, дня, месяца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4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Приход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приход с остатком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разнарядке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накладной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других учреждений, ведомств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накладной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45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7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расход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Остаток на конец дня, месяца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 (возврат, потери)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(ПМСП, ПТО, район, отделение, пост)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Накладной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 ПТП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самом учреждении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другие (районы, ПТО ПМСП)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346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ТБ 018/у</w:t>
      </w:r>
    </w:p>
    <w:bookmarkEnd w:id="765"/>
    <w:bookmarkStart w:name="z2347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"Журнал регистрации противотуберкулезных препаратов":</w:t>
      </w:r>
    </w:p>
    <w:bookmarkEnd w:id="7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 медико-санитарная помощь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Противотуберкулезные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Противотуберкулезные препараты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с изменениями, внесенными приказом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49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стационарах и амбулаторно-поликлинических организациях</w:t>
      </w:r>
    </w:p>
    <w:bookmarkEnd w:id="767"/>
    <w:bookmarkStart w:name="z2350" w:id="7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019/у "Форма учета операций/манипуляций"</w:t>
      </w:r>
    </w:p>
    <w:bookmarkEnd w:id="768"/>
    <w:bookmarkStart w:name="z2351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769"/>
    <w:bookmarkStart w:name="z2352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</w:t>
      </w:r>
    </w:p>
    <w:bookmarkEnd w:id="770"/>
    <w:bookmarkStart w:name="z2353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4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пациента</w:t>
      </w:r>
    </w:p>
    <w:bookmarkEnd w:id="772"/>
    <w:bookmarkStart w:name="z2355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773"/>
    <w:bookmarkStart w:name="z2356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Адрес проживания</w:t>
      </w:r>
    </w:p>
    <w:bookmarkEnd w:id="774"/>
    <w:bookmarkStart w:name="z2357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Кем направлен</w:t>
      </w:r>
    </w:p>
    <w:bookmarkEnd w:id="775"/>
    <w:bookmarkStart w:name="z2358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Взято на гистологию</w:t>
      </w:r>
    </w:p>
    <w:bookmarkEnd w:id="776"/>
    <w:bookmarkStart w:name="z2359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Диагноз (до, после операции/манипуляции)</w:t>
      </w:r>
    </w:p>
    <w:bookmarkEnd w:id="777"/>
    <w:bookmarkStart w:name="z2360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Код и название операции/манипуляции</w:t>
      </w:r>
    </w:p>
    <w:bookmarkEnd w:id="778"/>
    <w:bookmarkStart w:name="z2361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Метод обезболивания</w:t>
      </w:r>
    </w:p>
    <w:bookmarkEnd w:id="779"/>
    <w:bookmarkStart w:name="z2362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Фамилия, имя, отчество (при его наличии), идентификатор хирурга, ассистента, операционной сестры/медицинской сестры</w:t>
      </w:r>
    </w:p>
    <w:bookmarkEnd w:id="780"/>
    <w:bookmarkStart w:name="z2363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020/у "Форма учета родов"</w:t>
      </w:r>
    </w:p>
    <w:bookmarkEnd w:id="781"/>
    <w:bookmarkStart w:name="z2364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обращения</w:t>
      </w:r>
    </w:p>
    <w:bookmarkEnd w:id="782"/>
    <w:bookmarkStart w:name="z2365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</w:t>
      </w:r>
    </w:p>
    <w:bookmarkEnd w:id="783"/>
    <w:bookmarkStart w:name="z2366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7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роженицы</w:t>
      </w:r>
    </w:p>
    <w:bookmarkEnd w:id="785"/>
    <w:bookmarkStart w:name="z2368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786"/>
    <w:bookmarkStart w:name="z2369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Адрес проживания</w:t>
      </w:r>
    </w:p>
    <w:bookmarkEnd w:id="787"/>
    <w:bookmarkStart w:name="z2370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Которая беременность, которые роды</w:t>
      </w:r>
    </w:p>
    <w:bookmarkEnd w:id="788"/>
    <w:bookmarkStart w:name="z2371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Роды в срок или преждевременные</w:t>
      </w:r>
    </w:p>
    <w:bookmarkEnd w:id="789"/>
    <w:bookmarkStart w:name="z2372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Психопрофилактическая подготовка к родам</w:t>
      </w:r>
    </w:p>
    <w:bookmarkEnd w:id="790"/>
    <w:bookmarkStart w:name="z2373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Медикаментозное обезболивание родов (указать чем)</w:t>
      </w:r>
    </w:p>
    <w:bookmarkEnd w:id="791"/>
    <w:bookmarkStart w:name="z2374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Осложнения в родах. Экстрагенитальные заболевания</w:t>
      </w:r>
    </w:p>
    <w:bookmarkEnd w:id="792"/>
    <w:bookmarkStart w:name="z2375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Операции, пособия в родах (указать какие)</w:t>
      </w:r>
    </w:p>
    <w:bookmarkEnd w:id="793"/>
    <w:bookmarkStart w:name="z2376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Дата и время родов (число, месяц, час, минута)</w:t>
      </w:r>
    </w:p>
    <w:bookmarkEnd w:id="794"/>
    <w:bookmarkStart w:name="z2377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Сведения о новорожденном (живой/мертвый, пол)</w:t>
      </w:r>
    </w:p>
    <w:bookmarkEnd w:id="795"/>
    <w:bookmarkStart w:name="z2378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Кто принимал роды (врач, акушерка), фамилия, имя, отчество (при его наличии), идентификатор</w:t>
      </w:r>
    </w:p>
    <w:bookmarkEnd w:id="796"/>
    <w:bookmarkStart w:name="z2379" w:id="7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021/у "Форма учета медицинского освидетельствования, справок"</w:t>
      </w:r>
    </w:p>
    <w:bookmarkEnd w:id="797"/>
    <w:bookmarkStart w:name="z2380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проведения освидетельствования или выдачи справки</w:t>
      </w:r>
    </w:p>
    <w:bookmarkEnd w:id="798"/>
    <w:bookmarkStart w:name="z2381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</w:t>
      </w:r>
    </w:p>
    <w:bookmarkEnd w:id="799"/>
    <w:bookmarkStart w:name="z2382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3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</w:t>
      </w:r>
    </w:p>
    <w:bookmarkEnd w:id="801"/>
    <w:bookmarkStart w:name="z2384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802"/>
    <w:bookmarkStart w:name="z2385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Место жительства</w:t>
      </w:r>
    </w:p>
    <w:bookmarkEnd w:id="803"/>
    <w:bookmarkStart w:name="z2386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Кем направлен (заполняется при наличии направления)</w:t>
      </w:r>
    </w:p>
    <w:bookmarkEnd w:id="804"/>
    <w:bookmarkStart w:name="z2387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№ направления (заполняется при наличии направления)</w:t>
      </w:r>
    </w:p>
    <w:bookmarkEnd w:id="805"/>
    <w:bookmarkStart w:name="z2388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9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Причина направления (заполняется при наличии направления)</w:t>
      </w:r>
    </w:p>
    <w:bookmarkEnd w:id="807"/>
    <w:bookmarkStart w:name="z2390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Фамилия, имя, отчество (при его наличии) доставившего (заполняется при наличии направления)</w:t>
      </w:r>
    </w:p>
    <w:bookmarkEnd w:id="808"/>
    <w:bookmarkStart w:name="z2391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Заключение</w:t>
      </w:r>
    </w:p>
    <w:bookmarkEnd w:id="809"/>
    <w:bookmarkStart w:name="z2392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Идентификатор сотрудника, выполнившего освидетельствование или выдавшего справку</w:t>
      </w:r>
    </w:p>
    <w:bookmarkEnd w:id="810"/>
    <w:bookmarkStart w:name="z2393" w:id="8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022/у "Карта диализа" №____</w:t>
      </w:r>
    </w:p>
    <w:bookmarkEnd w:id="811"/>
    <w:bookmarkStart w:name="z2394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часть</w:t>
      </w:r>
    </w:p>
    <w:bookmarkEnd w:id="812"/>
    <w:bookmarkStart w:name="z2395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813"/>
    <w:bookmarkStart w:name="z2396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7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bookmarkEnd w:id="815"/>
    <w:bookmarkStart w:name="z2398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</w:t>
      </w:r>
    </w:p>
    <w:bookmarkEnd w:id="816"/>
    <w:bookmarkStart w:name="z2399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817"/>
    <w:bookmarkStart w:name="z2400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1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819"/>
    <w:bookmarkStart w:name="z2402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0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3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821"/>
    <w:bookmarkStart w:name="z2404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Возраст</w:t>
      </w:r>
    </w:p>
    <w:bookmarkEnd w:id="822"/>
    <w:bookmarkStart w:name="z2405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6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Национальность</w:t>
      </w:r>
    </w:p>
    <w:bookmarkEnd w:id="824"/>
    <w:bookmarkStart w:name="z2407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Гражданство</w:t>
      </w:r>
    </w:p>
    <w:bookmarkEnd w:id="825"/>
    <w:bookmarkStart w:name="z2408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Житель</w:t>
      </w:r>
    </w:p>
    <w:bookmarkEnd w:id="826"/>
    <w:bookmarkStart w:name="z2409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7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0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828"/>
    <w:bookmarkStart w:name="z2411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2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830"/>
    <w:bookmarkStart w:name="z2413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</w:t>
      </w:r>
    </w:p>
    <w:bookmarkEnd w:id="831"/>
    <w:bookmarkStart w:name="z2414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работы/учебы/детского учреждения</w:t>
      </w:r>
    </w:p>
    <w:bookmarkEnd w:id="832"/>
    <w:bookmarkStart w:name="z2415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</w:t>
      </w:r>
    </w:p>
    <w:bookmarkEnd w:id="833"/>
    <w:bookmarkStart w:name="z2416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bookmarkEnd w:id="834"/>
    <w:bookmarkStart w:name="z2417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Группа инвалидности</w:t>
      </w:r>
    </w:p>
    <w:bookmarkEnd w:id="835"/>
    <w:bookmarkStart w:name="z2418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Тип возмещения</w:t>
      </w:r>
    </w:p>
    <w:bookmarkEnd w:id="836"/>
    <w:bookmarkStart w:name="z2419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Социальный статус</w:t>
      </w:r>
    </w:p>
    <w:bookmarkEnd w:id="837"/>
    <w:bookmarkStart w:name="z2420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Наименование направившей МО (из регистра МО)</w:t>
      </w:r>
    </w:p>
    <w:bookmarkEnd w:id="838"/>
    <w:bookmarkStart w:name="z2421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Диагноз основной код наименование</w:t>
      </w:r>
    </w:p>
    <w:bookmarkEnd w:id="839"/>
    <w:bookmarkStart w:name="z2422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Фоновые заболевания код наименование</w:t>
      </w:r>
    </w:p>
    <w:bookmarkEnd w:id="840"/>
    <w:bookmarkStart w:name="z2423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состоянии здоровья разрешено сообщать следующим лицам:</w:t>
      </w:r>
    </w:p>
    <w:bookmarkEnd w:id="8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родственника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приходится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24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Дата начала лечения гемодиализом</w:t>
      </w:r>
    </w:p>
    <w:bookmarkEnd w:id="842"/>
    <w:bookmarkStart w:name="z2425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Дата начала лечения гемодиализом в данном учреждении:</w:t>
      </w:r>
    </w:p>
    <w:bookmarkEnd w:id="843"/>
    <w:bookmarkStart w:name="z2426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Дата проведения: начало, окончание</w:t>
      </w:r>
    </w:p>
    <w:bookmarkEnd w:id="844"/>
    <w:bookmarkStart w:name="z2427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Гемодиализ №</w:t>
      </w:r>
    </w:p>
    <w:bookmarkEnd w:id="845"/>
    <w:bookmarkStart w:name="z2428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9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Аппарат №</w:t>
      </w:r>
    </w:p>
    <w:bookmarkEnd w:id="847"/>
    <w:bookmarkStart w:name="z2430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1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Тип диализатора:</w:t>
      </w:r>
    </w:p>
    <w:bookmarkEnd w:id="849"/>
    <w:bookmarkStart w:name="z2432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0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3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низко поточный</w:t>
      </w:r>
    </w:p>
    <w:bookmarkEnd w:id="851"/>
    <w:bookmarkStart w:name="z2434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2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5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высоко поточный</w:t>
      </w:r>
    </w:p>
    <w:bookmarkEnd w:id="853"/>
    <w:bookmarkStart w:name="z2436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</w:t>
      </w:r>
    </w:p>
    <w:bookmarkEnd w:id="854"/>
    <w:bookmarkStart w:name="z2437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8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м2, производитель</w:t>
      </w:r>
    </w:p>
    <w:bookmarkEnd w:id="856"/>
    <w:bookmarkStart w:name="z2439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0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Гемодиализ:</w:t>
      </w:r>
    </w:p>
    <w:bookmarkEnd w:id="858"/>
    <w:bookmarkStart w:name="z2441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2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бикарбонатный</w:t>
      </w:r>
    </w:p>
    <w:bookmarkEnd w:id="860"/>
    <w:bookmarkStart w:name="z2443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4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5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Профиль ультрафильтрации:</w:t>
      </w:r>
    </w:p>
    <w:bookmarkEnd w:id="863"/>
    <w:bookmarkStart w:name="z2446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7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ИУФ</w:t>
      </w:r>
    </w:p>
    <w:bookmarkEnd w:id="865"/>
    <w:bookmarkStart w:name="z2448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9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УФ</w:t>
      </w:r>
    </w:p>
    <w:bookmarkEnd w:id="867"/>
    <w:bookmarkStart w:name="z2450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1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Na</w:t>
      </w:r>
    </w:p>
    <w:bookmarkEnd w:id="869"/>
    <w:bookmarkStart w:name="z2452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Сосудистый доступ:</w:t>
      </w:r>
    </w:p>
    <w:bookmarkEnd w:id="870"/>
    <w:bookmarkStart w:name="z2453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4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A-V фистула</w:t>
      </w:r>
    </w:p>
    <w:bookmarkEnd w:id="872"/>
    <w:bookmarkStart w:name="z2455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3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6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протез</w:t>
      </w:r>
    </w:p>
    <w:bookmarkEnd w:id="874"/>
    <w:bookmarkStart w:name="z2457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5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8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катетер</w:t>
      </w:r>
    </w:p>
    <w:bookmarkEnd w:id="876"/>
    <w:bookmarkStart w:name="z2459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Антикоагулянт:</w:t>
      </w:r>
    </w:p>
    <w:bookmarkEnd w:id="877"/>
    <w:bookmarkStart w:name="z2460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1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гепарин</w:t>
      </w:r>
    </w:p>
    <w:bookmarkEnd w:id="879"/>
    <w:bookmarkStart w:name="z2462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0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3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клексан</w:t>
      </w:r>
    </w:p>
    <w:bookmarkEnd w:id="881"/>
    <w:bookmarkStart w:name="z2464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2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5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фраксипарин</w:t>
      </w:r>
    </w:p>
    <w:bookmarkEnd w:id="883"/>
    <w:bookmarkStart w:name="z2466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Доза</w:t>
      </w:r>
    </w:p>
    <w:bookmarkEnd w:id="884"/>
    <w:bookmarkStart w:name="z2467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68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ед.</w:t>
      </w:r>
    </w:p>
    <w:bookmarkEnd w:id="886"/>
    <w:bookmarkStart w:name="z2469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Способ</w:t>
      </w:r>
    </w:p>
    <w:bookmarkEnd w:id="887"/>
    <w:bookmarkStart w:name="z2470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1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</w:t>
      </w:r>
    </w:p>
    <w:bookmarkEnd w:id="889"/>
    <w:bookmarkStart w:name="z2472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0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3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дозированная</w:t>
      </w:r>
    </w:p>
    <w:bookmarkEnd w:id="891"/>
    <w:bookmarkStart w:name="z2474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2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5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регинональная</w:t>
      </w:r>
    </w:p>
    <w:bookmarkEnd w:id="893"/>
    <w:bookmarkStart w:name="z2476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Скорость кровотока</w:t>
      </w:r>
    </w:p>
    <w:bookmarkEnd w:id="894"/>
    <w:bookmarkStart w:name="z2477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8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мл/мин. Скорость потока диализата</w:t>
      </w:r>
    </w:p>
    <w:bookmarkEnd w:id="896"/>
    <w:bookmarkStart w:name="z2479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0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мл/мин</w:t>
      </w:r>
    </w:p>
    <w:bookmarkEnd w:id="898"/>
    <w:bookmarkStart w:name="z2481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Назначенное время ГД</w:t>
      </w:r>
    </w:p>
    <w:bookmarkEnd w:id="899"/>
    <w:bookmarkStart w:name="z2482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3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ч. Эффективное время ГД</w:t>
      </w:r>
    </w:p>
    <w:bookmarkEnd w:id="901"/>
    <w:bookmarkStart w:name="z2484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5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ч.</w:t>
      </w:r>
    </w:p>
    <w:bookmarkEnd w:id="903"/>
    <w:bookmarkStart w:name="z2486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Сухой вес</w:t>
      </w:r>
    </w:p>
    <w:bookmarkEnd w:id="904"/>
    <w:bookmarkStart w:name="z2487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Вес до ГД</w:t>
      </w:r>
    </w:p>
    <w:bookmarkEnd w:id="905"/>
    <w:bookmarkStart w:name="z2488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9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, вес после ГД</w:t>
      </w:r>
    </w:p>
    <w:bookmarkEnd w:id="907"/>
    <w:bookmarkStart w:name="z2490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1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Ультрафильтрация</w:t>
      </w:r>
    </w:p>
    <w:bookmarkEnd w:id="909"/>
    <w:bookmarkStart w:name="z2492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Артериальное давление:</w:t>
      </w:r>
    </w:p>
    <w:bookmarkEnd w:id="9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ГД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часа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ГД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93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Лекарственные препараты</w:t>
      </w:r>
    </w:p>
    <w:bookmarkEnd w:id="9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препарата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Ед. из.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94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Технические осложнения</w:t>
      </w:r>
    </w:p>
    <w:bookmarkEnd w:id="912"/>
    <w:bookmarkStart w:name="z2495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Дата прекращения лечения гемодиализом в данном учреждении:</w:t>
      </w:r>
    </w:p>
    <w:bookmarkEnd w:id="913"/>
    <w:bookmarkStart w:name="z2496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Причина прекращения лечения гемодиализом</w:t>
      </w:r>
    </w:p>
    <w:bookmarkEnd w:id="914"/>
    <w:bookmarkStart w:name="z2497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Проведено процедур гемодиализа: _________</w:t>
      </w:r>
    </w:p>
    <w:bookmarkEnd w:id="915"/>
    <w:bookmarkStart w:name="z2498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лечащего врача, ID</w:t>
      </w:r>
    </w:p>
    <w:bookmarkEnd w:id="916"/>
    <w:bookmarkStart w:name="z2499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среднего медицинского работника ГД, ID</w:t>
      </w:r>
    </w:p>
    <w:bookmarkEnd w:id="917"/>
    <w:bookmarkStart w:name="z2500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Применимо при: РЕТ оценочный лист</w:t>
      </w:r>
    </w:p>
    <w:bookmarkEnd w:id="918"/>
    <w:bookmarkStart w:name="z2501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проведения:</w:t>
      </w:r>
    </w:p>
    <w:bookmarkEnd w:id="919"/>
    <w:bookmarkStart w:name="z2502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МКСБ</w:t>
      </w:r>
    </w:p>
    <w:bookmarkEnd w:id="920"/>
    <w:bookmarkStart w:name="z2503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4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Вес:</w:t>
      </w:r>
    </w:p>
    <w:bookmarkEnd w:id="922"/>
    <w:bookmarkStart w:name="z2505" w:id="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6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Рост:</w:t>
      </w:r>
    </w:p>
    <w:bookmarkEnd w:id="924"/>
    <w:bookmarkStart w:name="z2507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8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Возраст:</w:t>
      </w:r>
    </w:p>
    <w:bookmarkEnd w:id="926"/>
    <w:bookmarkStart w:name="z2509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0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BSA (m2):</w:t>
      </w:r>
    </w:p>
    <w:bookmarkEnd w:id="928"/>
    <w:bookmarkStart w:name="z2511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2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BW(L):</w:t>
      </w:r>
    </w:p>
    <w:bookmarkEnd w:id="930"/>
    <w:bookmarkStart w:name="z2513" w:id="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4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Ночной залив: р-р</w:t>
      </w:r>
    </w:p>
    <w:bookmarkEnd w:id="932"/>
    <w:bookmarkStart w:name="z2515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6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задержки:</w:t>
      </w:r>
    </w:p>
    <w:bookmarkEnd w:id="934"/>
    <w:bookmarkStart w:name="z2517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8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залива:</w:t>
      </w:r>
    </w:p>
    <w:bookmarkEnd w:id="936"/>
    <w:bookmarkStart w:name="z2519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0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слива:</w:t>
      </w:r>
    </w:p>
    <w:bookmarkEnd w:id="938"/>
    <w:bookmarkStart w:name="z2521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2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РЕТ: р-р</w:t>
      </w:r>
    </w:p>
    <w:bookmarkEnd w:id="940"/>
    <w:bookmarkStart w:name="z2523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4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Начало залива: окончание залива:</w:t>
      </w:r>
    </w:p>
    <w:bookmarkEnd w:id="942"/>
    <w:bookmarkStart w:name="z2525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залива:</w:t>
      </w:r>
    </w:p>
    <w:bookmarkEnd w:id="943"/>
    <w:bookmarkStart w:name="z2526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7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слива:</w:t>
      </w:r>
    </w:p>
    <w:bookmarkEnd w:id="945"/>
    <w:bookmarkStart w:name="z2528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9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Ультрафильтрация:</w:t>
      </w:r>
    </w:p>
    <w:bookmarkEnd w:id="947"/>
    <w:bookmarkStart w:name="z2530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1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слива:</w:t>
      </w:r>
    </w:p>
    <w:bookmarkEnd w:id="949"/>
    <w:bookmarkStart w:name="z2532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Креатинин (мкмоль/л)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Мочевина (ммоль/л)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 (ммоль/л)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Фосфор (ммоль/л)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Креатинин (мкмоль/л)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Мочевина (ммоль/л)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 (ммоль/л)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Фосфор(ммоль/л)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ночной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свежий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 минут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Креатинин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Скоррегированный креатинин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Кровь 2-х часовая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Креатинин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Скоррегированный креатинин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D/P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D/D0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Диализат 0 часовой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 часовой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Диализат 2х часовой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2х часовой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Диализат 4х часовой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4х часовой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33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1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4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Креатинин* - измеренный креатинин</w:t>
      </w:r>
    </w:p>
    <w:bookmarkEnd w:id="952"/>
    <w:bookmarkStart w:name="z2535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Фактор конвертации: Глюкоза: мг/дл=ммоль/л х 18, Креатинин: мг/дл=мкмоль/л ÷ 88</w:t>
      </w:r>
    </w:p>
    <w:bookmarkEnd w:id="953"/>
    <w:bookmarkStart w:name="z2536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Мочевина: мг/дл=ммоль/л х 2,82</w:t>
      </w:r>
    </w:p>
    <w:bookmarkEnd w:id="954"/>
    <w:bookmarkStart w:name="z2537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D/D0 Глюкоза</w:t>
      </w:r>
    </w:p>
    <w:bookmarkEnd w:id="955"/>
    <w:bookmarkStart w:name="z2538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6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39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D/P скоррегированный креатинин</w:t>
      </w:r>
    </w:p>
    <w:bookmarkEnd w:id="957"/>
    <w:bookmarkStart w:name="z2540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8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Транспортная категория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4х часовой D/P креатинина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4х часовой D/D0 глюкозы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Быстрый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0,81 – 1,03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 – 0,25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Среднебыстрый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0,65 – 0,80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0,26 – 0,37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Среднемедленный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 – 0,64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0,37 – 0,48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Медленный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0,34 – 0,49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0,49 – 0,61</w:t>
            </w:r>
          </w:p>
        </w:tc>
      </w:tr>
    </w:tbl>
    <w:bookmarkStart w:name="z2541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bookmarkEnd w:id="959"/>
    <w:bookmarkStart w:name="z2542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врача, ID</w:t>
      </w:r>
    </w:p>
    <w:bookmarkEnd w:id="960"/>
    <w:bookmarkStart w:name="z2543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961"/>
    <w:bookmarkStart w:name="z2544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Применимо при: Оценочный лист адекватности ПД</w:t>
      </w:r>
    </w:p>
    <w:bookmarkEnd w:id="962"/>
    <w:bookmarkStart w:name="z2545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Кровь</w:t>
      </w:r>
    </w:p>
    <w:bookmarkEnd w:id="9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Мочевина ммоль/л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Креатинин мкмоль/л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 ммоль/л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Альбумин г/л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46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24х-часовая моча и диализат</w:t>
      </w:r>
    </w:p>
    <w:bookmarkEnd w:id="9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МочевинаМмоль/л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КреатининМкмоль/л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Vol inml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Vol outml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Net volml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47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ПД-программа:</w:t>
      </w:r>
    </w:p>
    <w:bookmarkEnd w:id="965"/>
    <w:bookmarkStart w:name="z2548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Результаты:</w:t>
      </w:r>
    </w:p>
    <w:bookmarkEnd w:id="9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modality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CCr Total NormL/week/1.73m2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Total KT/V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Fluid removalL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eGFRml/min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Albuming/dl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49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nPCRg/kg/day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BSAm2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eTBWL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Transport type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4-hr CRT D/P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Age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50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Urea Clearance</w:t>
      </w:r>
    </w:p>
    <w:bookmarkEnd w:id="968"/>
    <w:bookmarkStart w:name="z2551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2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 Creatinine Clearance (CrCl)</w:t>
      </w:r>
    </w:p>
    <w:bookmarkEnd w:id="970"/>
    <w:bookmarkStart w:name="z2553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4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</w:t>
      </w:r>
    </w:p>
    <w:bookmarkEnd w:id="972"/>
    <w:bookmarkStart w:name="z2555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Residual Urea Clearance</w:t>
      </w:r>
    </w:p>
    <w:bookmarkEnd w:id="973"/>
    <w:bookmarkStart w:name="z2556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7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 Residual CrCl</w:t>
      </w:r>
    </w:p>
    <w:bookmarkEnd w:id="975"/>
    <w:bookmarkStart w:name="z2558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9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</w:t>
      </w:r>
    </w:p>
    <w:bookmarkEnd w:id="977"/>
    <w:bookmarkStart w:name="z2560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Dialysate Urea Clearance</w:t>
      </w:r>
    </w:p>
    <w:bookmarkEnd w:id="978"/>
    <w:bookmarkStart w:name="z2561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2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 Dialysate CrCl</w:t>
      </w:r>
    </w:p>
    <w:bookmarkEnd w:id="980"/>
    <w:bookmarkStart w:name="z2563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4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</w:t>
      </w:r>
    </w:p>
    <w:bookmarkEnd w:id="982"/>
    <w:bookmarkStart w:name="z2565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Urea Generation Rate</w:t>
      </w:r>
    </w:p>
    <w:bookmarkEnd w:id="983"/>
    <w:bookmarkStart w:name="z2566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7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mg/min Cr Generation Rate</w:t>
      </w:r>
    </w:p>
    <w:bookmarkEnd w:id="985"/>
    <w:bookmarkStart w:name="z2568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9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mg/min</w:t>
      </w:r>
    </w:p>
    <w:bookmarkEnd w:id="987"/>
    <w:bookmarkStart w:name="z2570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Normalized CrCl</w:t>
      </w:r>
    </w:p>
    <w:bookmarkEnd w:id="988"/>
    <w:bookmarkStart w:name="z2571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2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L/week/1.73m2</w:t>
      </w:r>
    </w:p>
    <w:bookmarkEnd w:id="990"/>
    <w:bookmarkStart w:name="z2573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проведения</w:t>
      </w:r>
    </w:p>
    <w:bookmarkEnd w:id="991"/>
    <w:bookmarkStart w:name="z2574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bookmarkEnd w:id="992"/>
    <w:bookmarkStart w:name="z2575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 ID</w:t>
      </w:r>
    </w:p>
    <w:bookmarkEnd w:id="9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мешков Дианил за сутки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1,36%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2,27%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3,86%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мешков Физионил за сутки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1,36%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2,27%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Экстранил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Нутринил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 л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циклов АПД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время АПД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залива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экспозиции АПД(1 цикл)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разового залива на АПД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разового дневного залива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начального дренирования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УФ на АПД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УФ (АПД+дневной залив)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"Сухой" вес утром после АПД (без залитого диализата)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 подключением (вечер)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отключения (утро)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мочи на утро (за предыдущие сутки)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76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Список сокращений формы № 022/у "Карта диализа":</w:t>
      </w:r>
    </w:p>
    <w:bookmarkEnd w:id="9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4-hr CRT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часовой катетер-ассоциированный тромбоз (Catheter-Related Thrombosis)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Age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Albumin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Альбумин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BSA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поверхности тела (body surface area)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BSA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поверхности тела в м2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BW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пациента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CCr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Очищение креатинина (creatinine clearance)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Creatinine clearance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Очищение креатинина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Dialysate Urea Clearance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Диализированный продукт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eGFR (epidermal growth factor receptor)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Рецептор эпидермального фактора роста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Fluid removal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Отвод жидкости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попись, QR код (считываемая машиной оптическая метка), или уникальный признак, позволяющий отличать его)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Modality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 воздействия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Net vol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 объем, милилитры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Normalized CrCl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Нормализованное очищение креатинина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nPCR, NPCR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СТСКБ - стандартизованная скорость катаболизма белков (normalized protein catabolic rate)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 перитонеального равновесия (peritoneal equilibration test)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Residual Urea Clearance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Оставшееся время очищения мочевины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Total KT/V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Уравновешенное очищение мочевины, умноженный на время и стандартизованный по общему объему воды тела - объему распределения мочевины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Transport type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транспортировки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Urea Clearance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Очищение мочевины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Urea Generation Rate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Скорость формирования мочевины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Vol in ml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Влито, милилитры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Vol out ml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Вылито, милилитры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Автоматический перитонеальный диализ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Гемодиализ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ИУФ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Изолированная ультрафильтрация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стационарного пациента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Перитонеальный диализ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УФ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Ультрафильтрация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Фактор коррекции</w:t>
            </w:r>
          </w:p>
        </w:tc>
      </w:tr>
    </w:tbl>
    <w:bookmarkStart w:name="z2577" w:id="9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023/у "Журнал учета разведенных цитостатиков"</w:t>
      </w:r>
    </w:p>
    <w:bookmarkEnd w:id="995"/>
    <w:bookmarkStart w:name="z2578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"___"_____ 20 __года окончен "___"______ 20 ___ года</w:t>
      </w:r>
    </w:p>
    <w:bookmarkEnd w:id="9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цитостатика для разведения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и подпись выдавшего лица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кол-во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разведения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отделений, направивших заявки на разведение цитостатика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 (мг, количество фл/амп)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остаток цитостатика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 утилизируемого остатка (мг, количество фл/амп)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вскрытия флакона/ампулы, срок и температура хранения остатка цитостатика по инструкции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разводившего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79" w:id="9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024/у "Журнал регистрации заявок на разведение цитостатиков  в клиническом подразделении"</w:t>
      </w:r>
    </w:p>
    <w:bookmarkEnd w:id="997"/>
    <w:bookmarkStart w:name="z2580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Отделение__________________</w:t>
      </w:r>
    </w:p>
    <w:bookmarkEnd w:id="998"/>
    <w:bookmarkStart w:name="z2581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"___" ________ 20__ года окончен "___" ________ 20__ года</w:t>
      </w:r>
    </w:p>
    <w:bookmarkEnd w:id="9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заявки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истории болезни пациента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пациента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лечащего врача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назначаемого цитостатика (МНН), доза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82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Медицинские работники Кабинета централизованного разведения цитостатических лекарственных средств заполняют ячейки № 2; 3; 4. Старшая медицинская сестра клинического подразделения собирает все заявки от врачей подразделения,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цитостатиков.</w:t>
      </w:r>
    </w:p>
    <w:bookmarkEnd w:id="1000"/>
    <w:bookmarkStart w:name="z2583" w:id="10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025/у "Журнал для записи заключений врачебно-консультационной комиссии" 20______ года</w:t>
      </w:r>
    </w:p>
    <w:bookmarkEnd w:id="10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Р/c № п/п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врача, направившего пациента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пациента (при его наличии)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пациента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(название предприятия и цеха, организации)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 (выполняемая работа, должность)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или повод, по которому больной представлен на ВКК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листа о временной нетрудоспособности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дней нетрудоспособности по данному диагнозу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комиссии (диагноз, направление на спец. лечение, перемена работы, число дней продления листа о временной нетрудоспособности, дата направления на МСЭ, заключение МСЭ)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члена комиссии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584" w:id="10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Форма № 026/у "Заключение врачебно – консультационной комиссии" №____ от "____" ______________ 20____ года</w:t>
      </w:r>
    </w:p>
    <w:bookmarkEnd w:id="1002"/>
    <w:p>
      <w:pPr>
        <w:spacing w:after="0"/>
        <w:ind w:left="0"/>
        <w:jc w:val="both"/>
      </w:pPr>
      <w:bookmarkStart w:name="z2585" w:id="1003"/>
      <w:r>
        <w:rPr>
          <w:rFonts w:ascii="Times New Roman"/>
          <w:b w:val="false"/>
          <w:i w:val="false"/>
          <w:color w:val="000000"/>
          <w:sz w:val="28"/>
        </w:rPr>
        <w:t>
      Выдана физическому лицу  ______________________________________________</w:t>
      </w:r>
    </w:p>
    <w:bookmarkEnd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Фамилия, Имя, Отчество (при его наличии)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рождения 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Пол _______________________________________________________________________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Домашний адрес, телефон 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работы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Диагнозы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Заключение врачебно – консультационной комиссии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(Фамилия, Имя, Отчество (при его наличии) подпись)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(Фамилия, Имя, Отчество (при его наличии) подпись)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М.П.</w:t>
      </w:r>
    </w:p>
    <w:bookmarkStart w:name="z2586" w:id="10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027/у "Справка"</w:t>
      </w:r>
    </w:p>
    <w:bookmarkEnd w:id="1004"/>
    <w:bookmarkStart w:name="z2587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</w:t>
      </w:r>
    </w:p>
    <w:bookmarkEnd w:id="1005"/>
    <w:bookmarkStart w:name="z2588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МО</w:t>
      </w:r>
    </w:p>
    <w:bookmarkEnd w:id="1006"/>
    <w:bookmarkStart w:name="z2589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</w:t>
      </w:r>
    </w:p>
    <w:bookmarkEnd w:id="1007"/>
    <w:bookmarkStart w:name="z2590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1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в соответствии с документами, удостоверяющими личность</w:t>
      </w:r>
    </w:p>
    <w:bookmarkEnd w:id="1009"/>
    <w:bookmarkStart w:name="z2592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рождения:</w:t>
      </w:r>
    </w:p>
    <w:bookmarkEnd w:id="1010"/>
    <w:bookmarkStart w:name="z2593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Адрес проживания</w:t>
      </w:r>
    </w:p>
    <w:bookmarkEnd w:id="1011"/>
    <w:bookmarkStart w:name="z2594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Медицинское заключение</w:t>
      </w:r>
    </w:p>
    <w:bookmarkEnd w:id="1012"/>
    <w:bookmarkStart w:name="z2595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Рекомендации (при необходимости)</w:t>
      </w:r>
    </w:p>
    <w:bookmarkEnd w:id="1013"/>
    <w:bookmarkStart w:name="z2596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и идентификатор врача, выдавшего справку,</w:t>
      </w:r>
    </w:p>
    <w:bookmarkEnd w:id="1014"/>
    <w:bookmarkStart w:name="z2597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10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8" w:id="1016"/>
          <w:p>
            <w:pPr>
              <w:spacing w:after="20"/>
              <w:ind w:left="20"/>
              <w:jc w:val="both"/>
            </w:pPr>
          </w:p>
          <w:bookmarkEnd w:id="10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730500" cy="309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028/у "Медицинское заключение о состоянии здоровья иностранца, лица без гражданства, мигранта, трудящегося-мигранта (в том числе из государства-члена ЕАЭС) №_______" (наименование учреждения (организации), выдавшего заключение)</w:t>
            </w:r>
          </w:p>
        </w:tc>
      </w:tr>
    </w:tbl>
    <w:bookmarkStart w:name="z2599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номер/номер паспорта</w:t>
      </w:r>
    </w:p>
    <w:bookmarkEnd w:id="1017"/>
    <w:bookmarkStart w:name="z2600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(полностью)</w:t>
      </w:r>
    </w:p>
    <w:bookmarkEnd w:id="1018"/>
    <w:bookmarkStart w:name="z2601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Пол</w:t>
      </w:r>
    </w:p>
    <w:bookmarkEnd w:id="1019"/>
    <w:bookmarkStart w:name="z2602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1020"/>
    <w:bookmarkStart w:name="z2603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последнего въезда в Республику Казахстан</w:t>
      </w:r>
    </w:p>
    <w:bookmarkEnd w:id="1021"/>
    <w:bookmarkStart w:name="z2604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Адрес постоянного места жительства</w:t>
      </w:r>
    </w:p>
    <w:bookmarkEnd w:id="1022"/>
    <w:bookmarkStart w:name="z2605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Заключение терапевта/ВОП Идентификатор (ЭЦП, QR код, или уникальный признак, позволяющий отличать его), дата и время</w:t>
      </w:r>
    </w:p>
    <w:bookmarkEnd w:id="1023"/>
    <w:bookmarkStart w:name="z2606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обследования*:</w:t>
      </w:r>
    </w:p>
    <w:bookmarkEnd w:id="1024"/>
    <w:bookmarkStart w:name="z2607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Инфекции, передаваемые половым путем (сифилис, венерическая лимфогранулема (донованоз), шанкроид):</w:t>
      </w:r>
    </w:p>
    <w:bookmarkEnd w:id="1025"/>
    <w:bookmarkStart w:name="z2608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9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</w:t>
      </w:r>
    </w:p>
    <w:bookmarkEnd w:id="1027"/>
    <w:bookmarkStart w:name="z2610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1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выявлено</w:t>
      </w:r>
    </w:p>
    <w:bookmarkEnd w:id="1029"/>
    <w:bookmarkStart w:name="z2612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Лепра (болезнь Гансена):</w:t>
      </w:r>
    </w:p>
    <w:bookmarkEnd w:id="1030"/>
    <w:bookmarkStart w:name="z2613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4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</w:t>
      </w:r>
    </w:p>
    <w:bookmarkEnd w:id="1032"/>
    <w:bookmarkStart w:name="z2615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3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16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выявлено</w:t>
      </w:r>
    </w:p>
    <w:bookmarkEnd w:id="1034"/>
    <w:bookmarkStart w:name="z2617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рентгенологического (флюорографического) обследования дата и время, результат:</w:t>
      </w:r>
    </w:p>
    <w:bookmarkEnd w:id="1035"/>
    <w:bookmarkStart w:name="z2618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Туберкулез:</w:t>
      </w:r>
    </w:p>
    <w:bookmarkEnd w:id="1036"/>
    <w:bookmarkStart w:name="z2619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7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0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</w:t>
      </w:r>
    </w:p>
    <w:bookmarkEnd w:id="1038"/>
    <w:bookmarkStart w:name="z2621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2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выявлено</w:t>
      </w:r>
    </w:p>
    <w:bookmarkEnd w:id="1040"/>
    <w:bookmarkStart w:name="z2623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Заключение инфекциониста Идентификатор (ЭЦП, QR код, или уникальный признак, позволяющий отличать его) дата и время</w:t>
      </w:r>
    </w:p>
    <w:bookmarkEnd w:id="1041"/>
    <w:bookmarkStart w:name="z2624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Острые инфекционные заболевания (кроме острых респираторных заболеваний и гриппа)</w:t>
      </w:r>
    </w:p>
    <w:bookmarkEnd w:id="1042"/>
    <w:bookmarkStart w:name="z2625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3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6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выявлено</w:t>
      </w:r>
    </w:p>
    <w:bookmarkEnd w:id="1044"/>
    <w:bookmarkStart w:name="z2627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5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8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выявлено</w:t>
      </w:r>
    </w:p>
    <w:bookmarkEnd w:id="1046"/>
    <w:bookmarkStart w:name="z2629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Заключение психиатра Идентификатор (ЭЦП, QR код, или уникальный признак, позволяющий отличать его) дата и время</w:t>
      </w:r>
    </w:p>
    <w:bookmarkEnd w:id="1047"/>
    <w:bookmarkStart w:name="z2630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Заключение нарколога Идентификатор (ЭЦП, QR код, или уникальный признак, позволяющий отличать его) дата и время</w:t>
      </w:r>
    </w:p>
    <w:bookmarkEnd w:id="1048"/>
    <w:bookmarkStart w:name="z2631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Исследования жидких биологических сред на наличие психоактивных веществ дата и время, результат.</w:t>
      </w:r>
    </w:p>
    <w:bookmarkEnd w:id="1049"/>
    <w:bookmarkStart w:name="z2632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 (организации) здравоохранения: (Фамилия, имя, отчество (при его наличии), подпись)</w:t>
      </w:r>
    </w:p>
    <w:bookmarkEnd w:id="1050"/>
    <w:bookmarkStart w:name="z2633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1051"/>
    <w:bookmarkStart w:name="z2634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052"/>
    <w:bookmarkStart w:name="z2635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в случае пребывания с ребенком в возрасте до 18 лет предоставляются сведения по п.п. 6.1-6.5, а также сведения о наличии проведенных ранее прививках (перенесенных заболеваниях) – АКДС, против полиомиелита, кори, краснухи, паротита, вирусного гепатита "В", туберкулеза, результаты туберкулинодиагностики за 3 последних года</w:t>
      </w:r>
    </w:p>
    <w:bookmarkEnd w:id="1053"/>
    <w:bookmarkStart w:name="z2636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заполнения:</w:t>
      </w:r>
    </w:p>
    <w:bookmarkEnd w:id="1054"/>
    <w:bookmarkStart w:name="z2637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действия: 3 месяца</w:t>
      </w:r>
    </w:p>
    <w:bookmarkEnd w:id="1055"/>
    <w:bookmarkStart w:name="z2638" w:id="10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029/у "Книга регистрации листов о временной нетрудоспособности"</w:t>
      </w:r>
    </w:p>
    <w:bookmarkEnd w:id="10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листа о временной нетрудоспособности, выданного данной мед. организацией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листа о временной нетрудоспособности, выданного другой медицинской организацией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 пациента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пациента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должность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продолжение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продолжение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врача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Освобожден от работы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календарных дней освобождения от работы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направлении пациента в другие лечебные организации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заключительный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выдавшего лист о временной нетрудоспособности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закончившего лист о временной нетрудоспособности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числа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число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639" w:id="10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030/у "Журнал учета мероприятий формирования здорового образа жизни (далее – ФЗОЖ)"</w:t>
      </w:r>
    </w:p>
    <w:bookmarkEnd w:id="1057"/>
    <w:bookmarkStart w:name="z2640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специалиста, должность, № участка, № АПО</w:t>
      </w:r>
    </w:p>
    <w:bookmarkEnd w:id="10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времени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мероприятия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слушателей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слушателей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641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Пояснение по заполнению формы № 030/у "Журнала учета мероприятий по ФЗОЖ":</w:t>
      </w:r>
    </w:p>
    <w:bookmarkEnd w:id="1059"/>
    <w:bookmarkStart w:name="z2642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графе 3 "Количество времени" указать в минутах время, затраченное на проведение мероприятия.</w:t>
      </w:r>
    </w:p>
    <w:bookmarkEnd w:id="1060"/>
    <w:bookmarkStart w:name="z2643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графе 4 "Вид мероприятий" для унификации данных предлагается использование букв алфавита:</w:t>
      </w:r>
    </w:p>
    <w:bookmarkEnd w:id="1061"/>
    <w:bookmarkStart w:name="z2644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 – лекция; ОС –обучающий семинар; СП – стендовая пропаганда; ББ –раздача буклетов, брошюр, листовок; СМИ –выступления в средствах массовой информации; КЗ –клубы здоровья (для молодых родителей, диабетиков); А – различные медико-социальные исследования (анкетирование).</w:t>
      </w:r>
    </w:p>
    <w:bookmarkEnd w:id="1062"/>
    <w:bookmarkStart w:name="z2645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графе 5 "Тема" указать тематику проведенных мероприятий по следующим унифицированным направлениям.</w:t>
      </w:r>
    </w:p>
    <w:bookmarkEnd w:id="1063"/>
    <w:bookmarkStart w:name="z2646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графе 6 "Охват слушателей" указать количество участников мероприятия и общую медико-возрастную характеристику группы населения (З - здоровые, Д1 – с факторами риска, Д2 – с острой патологией, Д3 – с хронической патологией), через тире указать средний возраст слушателей).</w:t>
      </w:r>
    </w:p>
    <w:bookmarkEnd w:id="1064"/>
    <w:bookmarkStart w:name="z2647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графе 7 (Если лекция проводилась в какой-либо организации (школа, предприятие), можно не перечислять Ф.И.О. (при его наличии) слушателей, а только указать их количество.</w:t>
      </w:r>
    </w:p>
    <w:bookmarkEnd w:id="1065"/>
    <w:bookmarkStart w:name="z2648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этом же журнале подвести итоги работы за месяц, указав:</w:t>
      </w:r>
    </w:p>
    <w:bookmarkEnd w:id="1066"/>
    <w:bookmarkStart w:name="z2649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третьей графе –общее количество времени, затраченное на проведение санитарно-просветительной работы,</w:t>
      </w:r>
    </w:p>
    <w:bookmarkEnd w:id="1067"/>
    <w:bookmarkStart w:name="z2650" w:id="1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четвертой графе – количество видов санпросвет работы,</w:t>
      </w:r>
    </w:p>
    <w:bookmarkEnd w:id="1068"/>
    <w:bookmarkStart w:name="z2651" w:id="1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пятой графе –количество мероприятий по различным направлениям ЗОЖ</w:t>
      </w:r>
    </w:p>
    <w:bookmarkEnd w:id="1069"/>
    <w:bookmarkStart w:name="z2652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шестой графе –общее число населения, охваченного санитарно-просветительскими мероприятиями.</w:t>
      </w:r>
    </w:p>
    <w:bookmarkEnd w:id="1070"/>
    <w:bookmarkStart w:name="z2653" w:id="10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031/у "Заключение на медико-социальную экспертизу" №___от ____ ______ 20_____ год</w:t>
      </w:r>
    </w:p>
    <w:bookmarkEnd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031/у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Фамилия 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Имя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Отчество (при его наличии) 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Дата рождения _____ ___________________год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Пол ☐ мужской ☐ женский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Гражданство (справочник стран) 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Житель ☐ города ☐ села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регистрации по месту постоянного жительства 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Адрес фактического проживания/пребывания 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Место проживания/пребывания лица на момент освидетельствования (выбрать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одно из полей для оказания государственной услуги с выездом или заочно):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доме ребенка, интернате, специализированных организациях для детей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медико-социальных учреждениях (организациях) социальной защиты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учреждениях уголовно-исполнительной системы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на дому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в стационаре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заочно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Прикрепление к медицинской организации по РПН: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Дата прикрепления _____ _________20___год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Наименование медицинской организации______________________________________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14. Номер мобильного телефона пациента или законного представителя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(зарегистрированный в БМГ) +7 (***) (*******)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15. Данные законного представителя (родителя, опекуна, попечителя) при наличии: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ИИН 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Фамилия_________________________________________________________________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Имя_____________________________________________________________________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Отчество (при его наличии) 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16. Наименование направившей медицинской организаций (из регистра МО)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17. Адрес МО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18. Группа инвалидности (при наличии ранее установленного) 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19. Степень утраты общей трудоспособности (при наличии ранее установленного)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20. Степень утраты профессиональной трудоспособности (при наличии ранее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установленного) _________%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21. Место работы (для работающих лиц) 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22. Должность 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23. Основная профессия 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24. Место учебы (для школьников, студентов) 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25. Курс/класс 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26. Дошкольное учреждение 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27. Дата взятия под наблюдением медицинской организаций "__" ________ 20___год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28. Клинико-трудовой анамнез, диагностика, лечебные мероприятия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29. Анамнез заболевания: с какого возраста болен, особенности и характер течения,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частота обострений, дата последнего обострения, проводимое лечение в настоящее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время (в т.ч. противорецидивное), эффективность (динамика антропометрических,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гематологических показателей, функциональных проб, изменения в соматическом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статусе, общая оценка результатов лечения и медицинской реабилитации):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30. Состоит ли пациент на диспансерном учете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нет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да (указать все диагнозы по диспансерному учету):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 (Код МКБ)______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взятия на диспансерный учет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снятия с диспансерного учета 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31. При наличии травмы: тип травмы (выбрать одно из полей):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бытовая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производственная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уличная (кроме дорожно-транспортной)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дорожно-транспортная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школьная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спортивная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прочие дата получения травмы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место и обстоятельства, при которых произошла травма (указать подробно)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32. Физиологические параметры на момент заполнения формы № 031/у: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 ______ миллиметр ртутного столба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ЧСС _____ минут Пульс ____минут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ЧДД ____ минут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Температура тела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Рост ____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Вес _____ килограмм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Объем бедра ____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Объем талии ____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33. Изменение условий труда 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34. Временная нетрудоспособность (сведения за последние 12 месяцев)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листа или справки о временной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__ 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___ 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20__ года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календарных дней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 МКБ-10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календарных дней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План реабилитационных мероприятий: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мероприятия по медицинской реабилитации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протезно-ортопедическими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сурдотехническими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тифлотехническими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специальными средствами передвижения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обеспечение обязательными гигиеническими средствами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предоставление услуг индивидуального помощника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предоставление услуг специалиста жестового языка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санаторно-курортное лечение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оказание специальных социальных услуг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содействие в трудоустройстве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- содействие в обучении/переобучении.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36. Результаты консультации специалистов с указанием жалоб, данных объективного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обследования с отражением степени нарушения функций организма, диагнозов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рекомендаций. Медицинские документы (в требуемом количестве для профиля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заболевания в соответствии со стандартами в области здравоохранения, клиническим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протоколам диагностики, лечения и реабилитации)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услуги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проведения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медицинской организации (Исполнитель)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37. Результаты клинического, лабораторного, рентгенологического и других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исследований. Медицинские документы (в требуемом количестве для профиля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заболевания в соответствии со стандартами в области здравоохранения, клиническим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протоколам диагностики, лечения и реабилитации)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услуги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проведения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МО (Исполнитель)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38. Результаты о пролеченном (-ых) случае(-ях) стационарного,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стационарозамещающего лечения, лечения в реабилитационных центрах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зависимости от профиля заболевания, с указанием динамических изменений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состоянии пациента; возникших осложнений в ходе лечения; резюмирования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результатов лабораторных исследований, консультаций; рекомендаций с учетом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потенциала, реабилитационного диагноза и шкалы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реабилитационного маршрута. Медицинские документы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Номера выписки из истории болезни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поступления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выписки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МО (Исполнитель)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39. Результаты активного посещения пациента, вызывавшего скорую/неотложную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медицинскую помощь. Медицинские документы прилагаются к форме 031/у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виде, с указанием: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Даты активного посещения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Наименования МО (Исполнитель)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40. Клинико-функциональный диагноз при направлении на МСЭ: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41. Основной диагноз (код МКБ 10) 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Основной диагноз (текст) 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42. Осложнение (код МКБ 10) (указать имеющиеся осложнения): 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Осложнение (текст) (указать имеющиеся осложнения): 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43. Диагноз сопутствующего заболевания (код МКБ 10):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Диагноз сопутствующего заболевания (текст)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44. Цель направления на МСЭ: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установление инвалидности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переосвидетельствование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досрочное переосвидетельствование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установление степени утраты общей трудоспособности: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первично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повторно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установление степени утраты профессиональной трудоспособности: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первично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повторно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изменение причины инвалидности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формирование или коррекция ИПР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необходимость выдачи заключения о нуждаемости пострадавшего работника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дополнительных видах помощи и уходе.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45. Удостоверено: Ф.И.О. (при его наличии) и ЭЦП председателя ВКК или лица его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замещающего.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46. Ф.И.О. (при его наличии) лечащего врача, заполнившего форму 031/у 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47. Quick Response code (QR код) медицинской организации (код быстрого отклика).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48. Согласие на сбор, обработку и передачу персональных данных и сведений,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составляющих охраняемую законом тайну пациента, необходимых для установления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инвалидности и/или степени утраты трудоспособности и (или) определения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необходимых мер социальной защиты (в случаях оказания государственной услуги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выездом или заочно):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да Дата получения ответа от пациента или законного представителя: дд.мм.гггг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Ответ, полученный от пациента или законного представителя 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Номер мобильного телефона отправителя: +7 (***) (*******)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 об экспертном заключении МСЭ № ___ от _________ к форме 031/у №___от ____ ______ 20_____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МО (направившей) (из регистра МО)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Дата вынесения экспертного заключения ____ ________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ИИН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Фамилия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Имя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Отчество (при его наличии)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Дата рождения ____ ________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Клинико-экспертный диагноз: 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Основной диагноз (наименование, Код МКБ-10)________________________________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Сопутствующий диагноз (наименование, Код МКБ-10)__________________________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Экспертное заключение МСЭ: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группа инвалидности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причина инвалидности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инвалидности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зачтен с ____ __________ 20__г.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переосвидетельствования ____ _____________20___г.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Степень утраты общей трудоспособности (УОТ) ____________%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степени УОТ 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Степень утраты профессиональной трудоспособности (УПТ) ________________%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причина УПТ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срок степени УПТ 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переосвидетельствования степени УПТ _____ ________20 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Рекомендации в социальной и (или) профессиональной части ИПР инвалида № 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 социальной реабилитации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 профессиональной реабилитации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Обоснование возврата документов с указанием причин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14. Номер Акта медико-социальной экспертизы №________________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15. Удостоверено ЭЦП руководителя отдела МСЭ/МК МСЭ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 1. Заключение на МСЭ заполняется в электронном виде и подписывается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ЭЦП председателя ВКК.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 2. Извещение об экспертном заключении МСЭ заполняется в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электронном виде и подписывается ЭЦП руководителем отдела МСЭ.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Список сокращений: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(ЭЦП, QR код (считываемая машиной оптическая метка), или уникальный признак, позволяющий отличать его)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РПН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 прикрепленного населения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БМГ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 мобильных граждан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дыхательных движений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Врачебно-консультативная 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Индивидуальная программа реабилитации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МСЭ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Медико-социальная экспертиза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МСЭ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медико-социальной экспертизы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МК МСЭ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 методологии и контроля МСЭ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цифровая 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УОТ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Утрата общей трудоспособности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Утрата профессиональной трудоспособности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QR код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Quick Response code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4" w:id="1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032/у "Журнал регистрации и реабилитации инвалидов"</w:t>
      </w:r>
    </w:p>
    <w:bookmarkEnd w:id="10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Р/с№№п/п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рождения, возраст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 и телефон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инвалидности/Ребенок-инвалид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45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Клинический диагноз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освидетельствования первичное (1) повторное (2)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инвалидности /Ребенок-инвалид (1) Группа снята (2) Продлен больничный лист (3)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Реабилитация Круглосуточный стационар (1) Дневной стационар в поликлинике (2) Амбулатория (3) Санаторно – курортное лечение (4) Стационар на дому (5) Реконструктивная хирургия (6)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медицинской реабилитации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Неисполнение (1) Незавершенное (частичное) (2) Полное (3) Улучшение(4) Выздоровление (5) Ухудшение (6) Без динамики (7)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Умерло инвалидов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46" w:id="1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033/у "Медицинская часть индивидуальной программы реабилитации инвалида" №___от "____" ______ 20_____ год</w:t>
      </w:r>
    </w:p>
    <w:bookmarkEnd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033/у -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 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Фамилия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Имя 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Отчество (при его наличии) 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Дата рождения "____" _______ 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Адрес регистрации 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Телефон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Образование__________________________________________________________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Место работы/место учебы/дошкольное учреждение________________________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10. Группа инвалидности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11. ИПР разработан: впервые ; повторно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12. Реабилитационный диагноз (МКБ-10)______________________________________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13. Для пациентов неврологического и нейрохирургического, кардиологического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кардиохирургического, травматологического и ортопедического профилей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реабилитационный прогноз и реабилитационный потенциал в соответствии 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международными критериями) (в баллах)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профиля (указать все профили реабилитации пациента)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реабилитации (в баллах)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реабилитации (в баллах)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b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d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b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критерия МКФ d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Для пациентов других профилей реабилитационный прогноз и реабилитационный потенциал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профиля (указать все профили реабилитации пациента)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Прогноз *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Потенциал **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*- выбор значения из: благоприятный, относительно благоприятный, сомнительный, неблагоприятный **- выбор значения из: высокий, средний, низкий, отсутствует 15. Этап медицинской реабилитации: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профиля (указать все профили реабилитации пациента)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этапа реабилитации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проведения (амбулаторный, стационарный)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Мероприятия по проведенной и планируемой медицинской реабилитации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реабилитации***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проведенного мероприятия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Планируемые мероприятия с указанием периодичности и длительности проведения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*** - выбор значения из: физическая реабилитация, физиотерапия, психокоррекция,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эрготерапия, консультация социального работника, обучение пациента, реконструктивная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хирургия, реабилитация в дневных стационарах, круглосуточных стационарах,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реабилитационных центрах, стационарах на дому, санаторно-курортное лечение,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дополнительные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17. Оценка результатов медицинской реабилитации (выбрать одно из полей):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полное восстановление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частичное восстановление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полная компенсация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частичная компенсация нарушенных функций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☐ отсутствие положительного результата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Примечание. Медицинская часть ИПР заполняется в электронном виде. Медицинской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части ИПР присваивается уникальный номер, который формируется медицинской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информационной системой в автоматизированном режиме.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Список сокращений: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ВКК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Врачебно-консультативная 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Индивидуальная программа реабилитации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цифровая 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МКФ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функционирования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МКФ b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Функции организма пациента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МКФ 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Активность и участие в обеспечении самого себя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4" w:id="1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034/у "Извещение"</w:t>
      </w:r>
    </w:p>
    <w:bookmarkEnd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– в редакции приказа Министра здравоохранения РК от 11.03.2022 </w:t>
      </w:r>
      <w:r>
        <w:rPr>
          <w:rFonts w:ascii="Times New Roman"/>
          <w:b w:val="false"/>
          <w:i w:val="false"/>
          <w:color w:val="ff0000"/>
          <w:sz w:val="28"/>
        </w:rPr>
        <w:t>№ ҚР ДСМ-23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Направлено в: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часть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Пол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048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мужской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048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женский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Адрес проживания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Контактный телефон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Семейное положение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Место работы/учебы/детского учреждения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Адрес организации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Должность пациента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Дата: заболевания первичного обращения/выявления установления диагноза госпитализации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Диагноз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Куда направлен пациент (из регистра МО)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Наименование МО, заполнившей извещение (из регистра МО)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Ф.И.О. (при его наличии) и идентификатор врача заполнившего извещение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Дата и время заполнения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инфекционных заболеваниях: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Указать где произошло, описать обстоятельства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Контактные лица: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Ф.И.О.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Отношение к пациенту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Адрес проживания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 Контакты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Проведенные первичные противоэпидемические мероприятия и дополнительные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профессиональных заболеваниях и (или) отравлениях, в том числе подозрениях на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Общий стаж работы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Стаж работы (в контакте с вредными производственными факторами)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Вредный производственный фактор, вызвавший заболевание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Если отравление – указать где произошло, чем отравлен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онкологическом заболевании: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Обстоятельства выявления опухоли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Стадия опухолевого процесса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Диагноз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Метод подтверждения диагноза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трансплантации органа (части органа) реципиента: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Дата: выполнения трансплантации органа (части органа)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выписки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Составляется медицинским работником, выявившим при любых обстоятельствах инфекционное заболевание, паразитарное заболевание, пищевое отравление, профессиональное заболевание и (или) отравление, онкологическое заболевание или подозревающих их, а также при изменении диагноза.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Посылается в уполномоченный орган по месту выявления пациента не позднее установленного срока с момента обнаружения пациента.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составляется также на случаи укусов, оцарапанья, ослюнения домашними или дикими животными, которые следует рассматривать как подозрение на заболевание бешенством.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034/у "Извещение":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1" w:id="1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Форма № 035/у "Форма учета медицинских услуг"</w:t>
      </w:r>
    </w:p>
    <w:bookmarkEnd w:id="1076"/>
    <w:bookmarkStart w:name="z2833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номер;</w:t>
      </w:r>
    </w:p>
    <w:bookmarkEnd w:id="1077"/>
    <w:bookmarkStart w:name="z2834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пациента (при его наличии);</w:t>
      </w:r>
    </w:p>
    <w:bookmarkEnd w:id="1078"/>
    <w:bookmarkStart w:name="z2835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и время;</w:t>
      </w:r>
    </w:p>
    <w:bookmarkEnd w:id="1079"/>
    <w:bookmarkStart w:name="z2836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Диагноз;</w:t>
      </w:r>
    </w:p>
    <w:bookmarkEnd w:id="1080"/>
    <w:bookmarkStart w:name="z2837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Наименование услуги;</w:t>
      </w:r>
    </w:p>
    <w:bookmarkEnd w:id="1081"/>
    <w:bookmarkStart w:name="z2838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Фамилия, имя, отчество (при его наличии) и идентификатор проводившего</w:t>
      </w:r>
    </w:p>
    <w:bookmarkEnd w:id="10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9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Контрольный талон к справке о временной нетрудоспособности при заболеваниях вследствие опьянения или действий, связанных с опьянением, злоупотреблением алкоголя №_____________</w:t>
            </w:r>
          </w:p>
          <w:bookmarkEnd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предприятия, организации, хозяйства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Заключительный диагноз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нетрудоспособности (заболевание, несчастный случай на производстве или в быту)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 от работы с дд/мм/гг по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 врача, выдавшего справку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Идентификатор врача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Приступить к работе (число и месяц)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Должность, фамилия и идентификатор врача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(идентификатор лечебной организации)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5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036/у "СПРАВКА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 №______________"</w:t>
            </w:r>
          </w:p>
          <w:bookmarkEnd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предприятия, организации, хозяйства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Заключительный диагноз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 нетрудоспособности (заболевание, несчастный случай на производстве или в быту)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Режим направлен на МСЭ (ВТЭ), дата и время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Находился в стационаре с дд/мм/гг по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Идентификатор врача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Освидетельствован МСЭ (ВТЭ), дата и время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МСЭ (ВТЭ)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Перевести временно на другую работу с ___________ по 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(Идентификатор МСЭ (ВТЭ)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Идентификатор главного врача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председателя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4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Контрольный талон к справке</w:t>
            </w:r>
          </w:p>
          <w:bookmarkEnd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учебного заведения, детской дошкольной организации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 заболевания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 с ___________ по 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Освобождение продлено: с ___________ по 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идентификатор врача, выдающего справку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3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037/у "Справка №__________</w:t>
            </w:r>
          </w:p>
          <w:bookmarkEnd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временной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 (нужное подчеркнуть)"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Студенту, учащемуся, ребенку, посещающему дошкольную организацию (нужное подчеркнуть)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Название учебного заведения, дошкольной организации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(год, месяц, для детей до 1 года-день)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 заболевания (прочие причины отсутствия)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 контакта с инфекционными больными (нет, да, какими)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нужное подчеркнуть, вписать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 от занятий, посещений детской дошкольной организации с дд/мм/гг по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Идентификатор медицинской организации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врача поликлиники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6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Контрольный талон к справке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службы,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 заболевания (прочие причины освобождения)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Освобожден) с дд/мм/гг по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Освобождение продлено: с дд/мм/гг по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идентификатор врача, выдающего справку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Контрольные талоны служат для учета выданных справок.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8"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038/у "Справка №______ о временной нетрудоспособности"</w:t>
            </w:r>
          </w:p>
          <w:bookmarkEnd w:id="10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 освобождения: 1. проведение инвазивных методов обследования, 2. ортопедическое протезирование в стационарных условиях, 3. долечивание в санаторно-курортных организациях, 4. усыновление (удочерение) новорожденного ребенка (детей), 5. по уходу за больным родственником, 6. карантин, 7. наличие признаков нетрудоспособности до конца смены (выдается медицинскими работниками медицинских пунктов предприятий и организаций) (нужное подчеркнуть)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проживания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службы,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Профессия, должность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 заболевания (прочие причины освобождения))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Наличие контакта с инфекционными больными (нет, да, какими)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(подчеркнуть, вписать)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Освобождение от работы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 какого числа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 какое число (включительно)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должность и фамилия врача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подпись врача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подпись председателя ВКК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Приступить к работе с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медицинской организации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2922" w:id="10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039/у "№________ Заключение судебно-психиатрической экспертизы"</w:t>
      </w:r>
    </w:p>
    <w:bookmarkEnd w:id="10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20_____ год "____"________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bookmarkStart w:name="z2923" w:id="1090"/>
      <w:r>
        <w:rPr>
          <w:rFonts w:ascii="Times New Roman"/>
          <w:b w:val="false"/>
          <w:i w:val="false"/>
          <w:color w:val="000000"/>
          <w:sz w:val="28"/>
        </w:rPr>
        <w:t>
      Лицо, подлежащее судебно-психиатрической экспертизе</w:t>
      </w:r>
    </w:p>
    <w:bookmarkEnd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рождения 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обвиняемого по статье 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или являющегося свидетелем, потерпевшим, истцом, ответчиком; лицом, в отношении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которого решается  вопрос о дееспособности (нужное подчеркнуть)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Экспертиза первичная, повторная, дополнительная; в двух последних случая указывается когда,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кем  проводились экспертизы, заключение экспертов)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Вопросы, поставленные перед экспертами: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1._______________________________________________________________________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2._______________________________________________________________________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3._______________________________________________________________________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Судебно-психиатрическое освидетельствование произвела судебно-психиатрическая комиссия в составе):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Председателя 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Членов комиссии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Врача-докладчика 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 уголовной ответственности за отказ или дачу заведомо ложного заключения по статье 420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Уголовного кодекса Республики Казахстан от 3 июля 2014 года  эксперты предупреждены.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Вопросы, подлежащие разрешению при экспертизе, и другие разделы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"Заключения" излагаются на следующих (листах).</w:t>
      </w:r>
    </w:p>
    <w:bookmarkStart w:name="z2924" w:id="1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Форма № 040/у "№_________ 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Заключение психиатрического освидетельствования осужденного"</w:t>
      </w:r>
    </w:p>
    <w:bookmarkEnd w:id="1091"/>
    <w:p>
      <w:pPr>
        <w:spacing w:after="0"/>
        <w:ind w:left="0"/>
        <w:jc w:val="both"/>
      </w:pPr>
      <w:bookmarkStart w:name="z2925" w:id="1092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</w:t>
      </w:r>
    </w:p>
    <w:bookmarkEnd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испытуемого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рождения: ______________________ осужденного по статье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 срок 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Срок наказания исчисляется с __________________  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Психиатрическое освидетельствование осужденного произвела судебно-психиатрическая комиссия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амбулаторных, стационарных (нужное подчеркнуть) условиях в составе: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Председателя _________________________________________________ 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Членов комиссии  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Врача-докладчика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 основании постановления  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от 20____ года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Права и обязанности эксперта, предусмотренные от 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УК _______________________________________________________________________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об ответственности за отказ или дачу заведомо ложного заключения по статье.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 УК ______________________ эксперты предупреждены.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Остальные разделы "Заключения" излагаются на следующих________ листах.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Сведения о прошлой жизни (включая период совершения правонарушения), развитие заболевания,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если таковое имеется: описание физического,  неврологического, психического состояния и данные лабораторных исследований;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заключительная часть, в которой указывается и обосновывается диагноз и экспертное заключение)</w:t>
      </w:r>
    </w:p>
    <w:bookmarkStart w:name="z2926" w:id="10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041/у "Медицинское свидетельство о рождении № ____ (выдается для предоставления в регистрирующие органы)" Дата выдачи "_____" _____________ 20_____ г.</w:t>
      </w:r>
    </w:p>
    <w:bookmarkEnd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041/у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928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матери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соответствии с документами, удостоверяющими личность, в случаях их отсутствия - данные заполняются со слов матери)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Адрес (место постоянного жительства матери)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 матери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Национальность матери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Семейное положение матери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Образование матери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и время родов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родов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Пол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10-1. Ребенок родился: при одноплодных родах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- 1, первым из двойни - 2, вторым из двойни - 3, при других многоплодных родах - 4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10-2. Ребенок родился: доношенный - 1, недоношенный - 2, переношенный - 3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10-3. Масса ребенка при рождении и рост (см).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10-4. Который по счету родившийся ребенок у матери (очередность живорождений)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Фамилия, имя, отчество (при его наличии) врача,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(среднего медицинского работника)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медицинской Идентификатор медицинского организации или физического лица, работника ______________________________________ занимающегося частной медицинской практикой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сведению родителей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189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РК "О браке (супружестве) и семье" регистрация ребенка в регистрирующих органах обязательна. Заявление о рождении ребенка должно быть сделано не позднее трех рабочих дней со дня его рождения.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9" w:id="1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      Форма № 042/у "№_________ </w:t>
      </w:r>
    </w:p>
    <w:bookmarkEnd w:id="1095"/>
    <w:bookmarkStart w:name="z2950" w:id="10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Заключение психиатрического освидетельствования лица, находящегося на принудительном лечении"</w:t>
      </w:r>
    </w:p>
    <w:bookmarkEnd w:id="10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20__ года "____" ________</w:t>
            </w:r>
          </w:p>
        </w:tc>
      </w:tr>
    </w:tbl>
    <w:p>
      <w:pPr>
        <w:spacing w:after="0"/>
        <w:ind w:left="0"/>
        <w:jc w:val="both"/>
      </w:pPr>
      <w:bookmarkStart w:name="z2952" w:id="1097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фамилия, имя, отчество (при его наличии)</w:t>
      </w:r>
    </w:p>
    <w:bookmarkStart w:name="z2953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1098"/>
    <w:bookmarkStart w:name="z2954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_________________</w:t>
      </w:r>
    </w:p>
    <w:bookmarkEnd w:id="1099"/>
    <w:bookmarkStart w:name="z2955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_______________________________________</w:t>
      </w:r>
    </w:p>
    <w:bookmarkEnd w:id="1100"/>
    <w:bookmarkStart w:name="z2956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20_____ года "____" _____________________ согласно определению суда</w:t>
      </w:r>
    </w:p>
    <w:bookmarkEnd w:id="1101"/>
    <w:bookmarkStart w:name="z2957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</w:t>
      </w:r>
    </w:p>
    <w:bookmarkEnd w:id="1102"/>
    <w:bookmarkStart w:name="z2958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 обвинявшегося по статье</w:t>
      </w:r>
    </w:p>
    <w:bookmarkEnd w:id="1103"/>
    <w:bookmarkStart w:name="z2959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 года "____" ______________________________ находящегося на принудительном лечении в данном учреждении</w:t>
      </w:r>
    </w:p>
    <w:bookmarkEnd w:id="1104"/>
    <w:bookmarkStart w:name="z2960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Психиатрическое освидетельствование произвела врачебная комиссия в составе:</w:t>
      </w:r>
    </w:p>
    <w:bookmarkEnd w:id="1105"/>
    <w:bookmarkStart w:name="z2961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Председателя ____________________________________________________________________</w:t>
      </w:r>
    </w:p>
    <w:bookmarkEnd w:id="1106"/>
    <w:bookmarkStart w:name="z2962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членов комиссии _________________________________________________________________</w:t>
      </w:r>
    </w:p>
    <w:bookmarkEnd w:id="1107"/>
    <w:bookmarkStart w:name="z2963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108"/>
    <w:bookmarkStart w:name="z2964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109"/>
    <w:bookmarkStart w:name="z2965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110"/>
    <w:bookmarkStart w:name="z2966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остальные разделы "Заключения" излагаются на следующих листах</w:t>
      </w:r>
    </w:p>
    <w:bookmarkEnd w:id="1111"/>
    <w:bookmarkStart w:name="z2967" w:id="1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043/у "Журнал регистрации стационарной и амбулаторной судебно-психиатрической экспертизы"</w:t>
      </w:r>
    </w:p>
    <w:bookmarkEnd w:id="1112"/>
    <w:bookmarkStart w:name="z2968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20__ года "___"_____________</w:t>
      </w:r>
    </w:p>
    <w:bookmarkEnd w:id="1113"/>
    <w:bookmarkStart w:name="z2969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20___года "____"_____________ окончен</w:t>
      </w:r>
    </w:p>
    <w:bookmarkEnd w:id="1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 (год, месяц, число)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Кем, когда, на каком языке вынесено постановление о производстве экспертизы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Характеристика лица, подлежащего судебно-психиатрической экспертизе (подследственный, осужденный по гражданским делам)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Статья УК РК (ГК РК)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данному делу экспертиза первичная, повторная, дополнительная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комиссии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СПЭК: Председатель, члены, докладчик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акта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(на каком языке)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Рекомендованные медицинские меры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направлено лицо, подлежащее судебно-психиатрической экспертизе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выписки из стационара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проведения экспертизы (АСПЭК, ССПЭК)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70" w:id="1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044/у "Карта учета дефектов оказания медицинских услуг (дому)"</w:t>
      </w:r>
    </w:p>
    <w:bookmarkEnd w:id="1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Регистрационный номер карты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РНК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025"/>
              <w:gridCol w:w="1025"/>
              <w:gridCol w:w="1025"/>
              <w:gridCol w:w="1025"/>
              <w:gridCol w:w="1025"/>
              <w:gridCol w:w="1025"/>
              <w:gridCol w:w="1025"/>
              <w:gridCol w:w="1025"/>
              <w:gridCol w:w="1025"/>
              <w:gridCol w:w="1025"/>
              <w:gridCol w:w="1025"/>
              <w:gridCol w:w="1025"/>
            </w:tblGrid>
            <w:tr>
              <w:trPr>
                <w:trHeight w:val="30" w:hRule="atLeast"/>
              </w:trPr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02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71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Карта:</w:t>
      </w:r>
    </w:p>
    <w:bookmarkEnd w:id="1116"/>
    <w:bookmarkStart w:name="z2972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7"/>
    <w:p>
      <w:pPr>
        <w:spacing w:after="0"/>
        <w:ind w:left="0"/>
        <w:jc w:val="both"/>
      </w:pPr>
      <w:r>
        <w:drawing>
          <wp:inline distT="0" distB="0" distL="0" distR="0">
            <wp:extent cx="5461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3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первичная</w:t>
      </w:r>
    </w:p>
    <w:bookmarkEnd w:id="1118"/>
    <w:bookmarkStart w:name="z2974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9"/>
    <w:p>
      <w:pPr>
        <w:spacing w:after="0"/>
        <w:ind w:left="0"/>
        <w:jc w:val="both"/>
      </w:pPr>
      <w:r>
        <w:drawing>
          <wp:inline distT="0" distB="0" distL="0" distR="0">
            <wp:extent cx="495300" cy="5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5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– вторичная</w:t>
      </w:r>
    </w:p>
    <w:bookmarkEnd w:id="1120"/>
    <w:bookmarkStart w:name="z2976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Фамилия_____________________ имя__________________________________</w:t>
      </w:r>
    </w:p>
    <w:bookmarkEnd w:id="1121"/>
    <w:bookmarkStart w:name="z2977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отчество (при его наличии) _____________________________________________</w:t>
      </w:r>
    </w:p>
    <w:bookmarkEnd w:id="1122"/>
    <w:bookmarkStart w:name="z2978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ИИН______________________________________________________________</w:t>
      </w:r>
    </w:p>
    <w:bookmarkEnd w:id="1123"/>
    <w:bookmarkStart w:name="z2979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Национальность ____________________________________________________</w:t>
      </w:r>
    </w:p>
    <w:bookmarkEnd w:id="1124"/>
    <w:bookmarkStart w:name="z2980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Дата рождения /_______/________/____________/  (дд/мм/гггг)  </w:t>
      </w:r>
    </w:p>
    <w:bookmarkEnd w:id="1125"/>
    <w:p>
      <w:pPr>
        <w:spacing w:after="0"/>
        <w:ind w:left="0"/>
        <w:jc w:val="both"/>
      </w:pPr>
      <w:bookmarkStart w:name="z2981" w:id="1126"/>
      <w:r>
        <w:rPr>
          <w:rFonts w:ascii="Times New Roman"/>
          <w:b w:val="false"/>
          <w:i w:val="false"/>
          <w:color w:val="000000"/>
          <w:sz w:val="28"/>
        </w:rPr>
        <w:t>
      7. Возраст ____________________________________________________________</w:t>
      </w:r>
    </w:p>
    <w:bookmarkEnd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(полных лет)  </w:t>
      </w:r>
    </w:p>
    <w:p>
      <w:pPr>
        <w:spacing w:after="0"/>
        <w:ind w:left="0"/>
        <w:jc w:val="both"/>
      </w:pPr>
      <w:bookmarkStart w:name="z2982" w:id="1127"/>
      <w:r>
        <w:rPr>
          <w:rFonts w:ascii="Times New Roman"/>
          <w:b w:val="false"/>
          <w:i w:val="false"/>
          <w:color w:val="000000"/>
          <w:sz w:val="28"/>
        </w:rPr>
        <w:t>
      8. Место жительства ___________________________________________________</w:t>
      </w:r>
    </w:p>
    <w:bookmarkEnd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(страна, область, административный район) (населенный пункт, улица, дом, кв.)</w:t>
      </w:r>
    </w:p>
    <w:bookmarkStart w:name="z2983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Медицинская организация, на уровне которой допущены дефекты оказания медицинских услуг)</w:t>
      </w:r>
    </w:p>
    <w:bookmarkEnd w:id="1128"/>
    <w:bookmarkStart w:name="z2984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129"/>
    <w:bookmarkStart w:name="z2985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130"/>
    <w:bookmarkStart w:name="z2986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Диагноз направившей организации</w:t>
      </w:r>
    </w:p>
    <w:bookmarkEnd w:id="1131"/>
    <w:bookmarkStart w:name="z2987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МКБ-10</w:t>
      </w:r>
    </w:p>
    <w:bookmarkEnd w:id="1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88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Диагноз заключительный</w:t>
      </w:r>
    </w:p>
    <w:bookmarkEnd w:id="1133"/>
    <w:bookmarkStart w:name="z2989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МКБ-10</w:t>
      </w:r>
    </w:p>
    <w:bookmarkEnd w:id="1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a) основной: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b) сопутствующий: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c) осложнения: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990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Экспертная оценка качества медицинской помощи</w:t>
      </w:r>
    </w:p>
    <w:bookmarkEnd w:id="1135"/>
    <w:bookmarkStart w:name="z2991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I. ДОМУ на амбулаторно-поликлиническом уровне (нужное подчеркнуть):</w:t>
      </w:r>
    </w:p>
    <w:bookmarkEnd w:id="1136"/>
    <w:bookmarkStart w:name="z2992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 – неизвестно;</w:t>
      </w:r>
    </w:p>
    <w:bookmarkEnd w:id="1137"/>
    <w:bookmarkStart w:name="z2993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не наблюдался;</w:t>
      </w:r>
    </w:p>
    <w:bookmarkEnd w:id="1138"/>
    <w:bookmarkStart w:name="z2994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дефектов не выявлено;</w:t>
      </w:r>
    </w:p>
    <w:bookmarkEnd w:id="1139"/>
    <w:bookmarkStart w:name="z2995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отсутствие динамического наблюдения;</w:t>
      </w:r>
    </w:p>
    <w:bookmarkEnd w:id="1140"/>
    <w:bookmarkStart w:name="z2996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– недостатки обследования:</w:t>
      </w:r>
    </w:p>
    <w:bookmarkEnd w:id="1141"/>
    <w:bookmarkStart w:name="z2997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 – не обследован,</w:t>
      </w:r>
    </w:p>
    <w:bookmarkEnd w:id="1142"/>
    <w:bookmarkStart w:name="z2998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 – неполное лабораторно - инструментальное обследование,</w:t>
      </w:r>
    </w:p>
    <w:bookmarkEnd w:id="1143"/>
    <w:bookmarkStart w:name="z2999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 – недостатки консультативной помощи профильных специалистов;</w:t>
      </w:r>
    </w:p>
    <w:bookmarkEnd w:id="1144"/>
    <w:bookmarkStart w:name="z3000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описания жалоб и анамнезов:</w:t>
      </w:r>
    </w:p>
    <w:bookmarkEnd w:id="1145"/>
    <w:bookmarkStart w:name="z3001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 – полные,</w:t>
      </w:r>
    </w:p>
    <w:bookmarkEnd w:id="1146"/>
    <w:bookmarkStart w:name="z3002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– неполные,</w:t>
      </w:r>
    </w:p>
    <w:bookmarkEnd w:id="1147"/>
    <w:bookmarkStart w:name="z3003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 – не соответствуют диагнозу,</w:t>
      </w:r>
    </w:p>
    <w:bookmarkEnd w:id="1148"/>
    <w:bookmarkStart w:name="z3004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 – анамнез не указан,</w:t>
      </w:r>
    </w:p>
    <w:bookmarkEnd w:id="1149"/>
    <w:bookmarkStart w:name="z3005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 – анамнез не раскрыт полностью;</w:t>
      </w:r>
    </w:p>
    <w:bookmarkEnd w:id="1150"/>
    <w:bookmarkStart w:name="z3006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– недооценка тяжести состояния пациента;</w:t>
      </w:r>
    </w:p>
    <w:bookmarkEnd w:id="1151"/>
    <w:bookmarkStart w:name="z3007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– недоучет или переоценка результатов лабораторно-инструментального обследования;</w:t>
      </w:r>
    </w:p>
    <w:bookmarkEnd w:id="1152"/>
    <w:bookmarkStart w:name="z3008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– неадекватная терапия:</w:t>
      </w:r>
    </w:p>
    <w:bookmarkEnd w:id="1153"/>
    <w:bookmarkStart w:name="z3009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8.1 – лечение не проведено,</w:t>
      </w:r>
    </w:p>
    <w:bookmarkEnd w:id="1154"/>
    <w:bookmarkStart w:name="z3010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8.2 – проведено не в полном объеме,</w:t>
      </w:r>
    </w:p>
    <w:bookmarkEnd w:id="1155"/>
    <w:bookmarkStart w:name="z3011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8.3 – назначения без показаний;</w:t>
      </w:r>
    </w:p>
    <w:bookmarkEnd w:id="1156"/>
    <w:bookmarkStart w:name="z3012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– отсутствие госпитализации:</w:t>
      </w:r>
    </w:p>
    <w:bookmarkEnd w:id="1157"/>
    <w:bookmarkStart w:name="z3013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9.1 – рекомендовано,</w:t>
      </w:r>
    </w:p>
    <w:bookmarkEnd w:id="1158"/>
    <w:bookmarkStart w:name="z3014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9.2 – не рекомендовано;</w:t>
      </w:r>
    </w:p>
    <w:bookmarkEnd w:id="1159"/>
    <w:bookmarkStart w:name="z3015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– запоздалая госпитализация;</w:t>
      </w:r>
    </w:p>
    <w:bookmarkEnd w:id="1160"/>
    <w:bookmarkStart w:name="z3016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– качество и регулярность диспансеризации больных с хроническими формами заболеваний:</w:t>
      </w:r>
    </w:p>
    <w:bookmarkEnd w:id="1161"/>
    <w:bookmarkStart w:name="z3017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11.1 – стандарты соблюдаются,</w:t>
      </w:r>
    </w:p>
    <w:bookmarkEnd w:id="1162"/>
    <w:bookmarkStart w:name="z3018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11.2 – стандарты не соблюдаются,</w:t>
      </w:r>
    </w:p>
    <w:bookmarkEnd w:id="1163"/>
    <w:bookmarkStart w:name="z3019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11.3 – диспансеризация не проводилась;</w:t>
      </w:r>
    </w:p>
    <w:bookmarkEnd w:id="1164"/>
    <w:bookmarkStart w:name="z3020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– результаты лечения:</w:t>
      </w:r>
    </w:p>
    <w:bookmarkEnd w:id="1165"/>
    <w:bookmarkStart w:name="z3021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12.1 – летальный исход предотвратимый,</w:t>
      </w:r>
    </w:p>
    <w:bookmarkEnd w:id="1166"/>
    <w:bookmarkStart w:name="z3022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12.2 – исход "ухудшение" (экспертная оценка),</w:t>
      </w:r>
    </w:p>
    <w:bookmarkEnd w:id="1167"/>
    <w:bookmarkStart w:name="z3023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12.3 – исход "без перемен" (экспертная оценка),</w:t>
      </w:r>
    </w:p>
    <w:bookmarkEnd w:id="1168"/>
    <w:bookmarkStart w:name="z3024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12.4 – госпитализация в стационар вследствие неэффективности лечения на амбулаторно-поликлиническом уровне;</w:t>
      </w:r>
    </w:p>
    <w:bookmarkEnd w:id="1169"/>
    <w:bookmarkStart w:name="z3025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– наличие рекомендаций:</w:t>
      </w:r>
    </w:p>
    <w:bookmarkEnd w:id="1170"/>
    <w:bookmarkStart w:name="z3026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13.1 – отсутствуют,</w:t>
      </w:r>
    </w:p>
    <w:bookmarkEnd w:id="1171"/>
    <w:bookmarkStart w:name="z3027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13.2 – неполные,</w:t>
      </w:r>
    </w:p>
    <w:bookmarkEnd w:id="1172"/>
    <w:bookmarkStart w:name="z3028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13.3 – полные.</w:t>
      </w:r>
    </w:p>
    <w:bookmarkEnd w:id="1173"/>
    <w:bookmarkStart w:name="z3029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ДОМУ на уровне стационара (нужное подчеркнуть):</w:t>
      </w:r>
    </w:p>
    <w:bookmarkEnd w:id="1174"/>
    <w:bookmarkStart w:name="z3030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 – нарушение транспортировки до госпитализации в стационар;</w:t>
      </w:r>
    </w:p>
    <w:bookmarkEnd w:id="1175"/>
    <w:bookmarkStart w:name="z3031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дефектов не выявлено;</w:t>
      </w:r>
    </w:p>
    <w:bookmarkEnd w:id="1176"/>
    <w:bookmarkStart w:name="z3032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дефекты госпитализации:</w:t>
      </w:r>
    </w:p>
    <w:bookmarkEnd w:id="1177"/>
    <w:bookmarkStart w:name="z3033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– необоснованный отказ в госпитализации,</w:t>
      </w:r>
    </w:p>
    <w:bookmarkEnd w:id="1178"/>
    <w:bookmarkStart w:name="z3034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– жалобы на качество оказанных медицинских услуг,</w:t>
      </w:r>
    </w:p>
    <w:bookmarkEnd w:id="1179"/>
    <w:bookmarkStart w:name="z3035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– привлечение медикаментов и денежных средств пациента при оказании медицинской помощи, входящей в ГОБМП,</w:t>
      </w:r>
    </w:p>
    <w:bookmarkEnd w:id="1180"/>
    <w:bookmarkStart w:name="z3036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 –случаи летальных исходов предотвратимые,</w:t>
      </w:r>
    </w:p>
    <w:bookmarkEnd w:id="1181"/>
    <w:bookmarkStart w:name="z3037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2.5 – случаи осложнений, возникающих в результате лечения,</w:t>
      </w:r>
    </w:p>
    <w:bookmarkEnd w:id="1182"/>
    <w:bookmarkStart w:name="z3038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2.6 – случаи с исходом заболевания "ухудшение" (экспертная оценка),</w:t>
      </w:r>
    </w:p>
    <w:bookmarkEnd w:id="1183"/>
    <w:bookmarkStart w:name="z3039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2.7 – случаи с исходом заболевания "без перемен" (экспертная оценка),</w:t>
      </w:r>
    </w:p>
    <w:bookmarkEnd w:id="1184"/>
    <w:bookmarkStart w:name="z3040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2.8 – случаи расхождения направительного и клинического диагнозов,</w:t>
      </w:r>
    </w:p>
    <w:bookmarkEnd w:id="1185"/>
    <w:bookmarkStart w:name="z3041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2.9 – случаи расхождения клинического и морфологического диагнозов;</w:t>
      </w:r>
    </w:p>
    <w:bookmarkEnd w:id="1186"/>
    <w:bookmarkStart w:name="z3042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досрочная выписка из стационара при предыдущих госпитализациях;</w:t>
      </w:r>
    </w:p>
    <w:bookmarkEnd w:id="1187"/>
    <w:bookmarkStart w:name="z3043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– описания жалоб и анамнезов:</w:t>
      </w:r>
    </w:p>
    <w:bookmarkEnd w:id="1188"/>
    <w:bookmarkStart w:name="z3044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 – неполные,</w:t>
      </w:r>
    </w:p>
    <w:bookmarkEnd w:id="1189"/>
    <w:bookmarkStart w:name="z3045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 – не соответствуют диагнозу,</w:t>
      </w:r>
    </w:p>
    <w:bookmarkEnd w:id="1190"/>
    <w:bookmarkStart w:name="z3046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 – анамнез не указан,</w:t>
      </w:r>
    </w:p>
    <w:bookmarkEnd w:id="1191"/>
    <w:bookmarkStart w:name="z3047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4.4 – анамнез не раскрыт полностью;</w:t>
      </w:r>
    </w:p>
    <w:bookmarkEnd w:id="1192"/>
    <w:bookmarkStart w:name="z3048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– недостатки диагностики:</w:t>
      </w:r>
    </w:p>
    <w:bookmarkEnd w:id="1193"/>
    <w:bookmarkStart w:name="z3049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 – неполная,</w:t>
      </w:r>
    </w:p>
    <w:bookmarkEnd w:id="1194"/>
    <w:bookmarkStart w:name="z3050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– несвоевременная,</w:t>
      </w:r>
    </w:p>
    <w:bookmarkEnd w:id="1195"/>
    <w:bookmarkStart w:name="z3051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 – недооценка тяжести состояния,</w:t>
      </w:r>
    </w:p>
    <w:bookmarkEnd w:id="1196"/>
    <w:bookmarkStart w:name="z3052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 – отсутствие динамического наблюдения;</w:t>
      </w:r>
    </w:p>
    <w:bookmarkEnd w:id="1197"/>
    <w:bookmarkStart w:name="z3053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– ошибка в диагнозе:</w:t>
      </w:r>
    </w:p>
    <w:bookmarkEnd w:id="1198"/>
    <w:bookmarkStart w:name="z3054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 – диагноз полный (указаны все диагнозы: основной, сопутствующий, осложнения),</w:t>
      </w:r>
    </w:p>
    <w:bookmarkEnd w:id="1199"/>
    <w:bookmarkStart w:name="z3055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 – диагноз не полный,</w:t>
      </w:r>
    </w:p>
    <w:bookmarkEnd w:id="1200"/>
    <w:bookmarkStart w:name="z3056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6.3 – диагноз не установлен;</w:t>
      </w:r>
    </w:p>
    <w:bookmarkEnd w:id="1201"/>
    <w:bookmarkStart w:name="z3057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– кратковременное пребывание пациента в стационаре (менее 3 суток);</w:t>
      </w:r>
    </w:p>
    <w:bookmarkEnd w:id="1202"/>
    <w:bookmarkStart w:name="z3058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 – недостатки обследования:</w:t>
      </w:r>
    </w:p>
    <w:bookmarkEnd w:id="1203"/>
    <w:bookmarkStart w:name="z3059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8.1 – недоучет анамнестических и клинических данных,</w:t>
      </w:r>
    </w:p>
    <w:bookmarkEnd w:id="1204"/>
    <w:bookmarkStart w:name="z3060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8.2 – недоучет или переоценка результатов лабораторно-инструментального обследования,</w:t>
      </w:r>
    </w:p>
    <w:bookmarkEnd w:id="1205"/>
    <w:bookmarkStart w:name="z3061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8.3 - недостаточность консультативной помощи высококвалифицированных специалистов,</w:t>
      </w:r>
    </w:p>
    <w:bookmarkEnd w:id="1206"/>
    <w:bookmarkStart w:name="z3062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8.4 - недоучет или переоценка заключений консультантов,</w:t>
      </w:r>
    </w:p>
    <w:bookmarkEnd w:id="1207"/>
    <w:bookmarkStart w:name="z3063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8.5 - назначение обследований без показаний,</w:t>
      </w:r>
    </w:p>
    <w:bookmarkEnd w:id="1208"/>
    <w:bookmarkStart w:name="z3064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8.6 - консилиум врачей (по показаниям):</w:t>
      </w:r>
    </w:p>
    <w:bookmarkEnd w:id="1209"/>
    <w:bookmarkStart w:name="z3065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8.6.1 - проведен в полном объеме и своевременно,</w:t>
      </w:r>
    </w:p>
    <w:bookmarkEnd w:id="1210"/>
    <w:bookmarkStart w:name="z3066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8.6.2 – не проведен;</w:t>
      </w:r>
    </w:p>
    <w:bookmarkEnd w:id="1211"/>
    <w:bookmarkStart w:name="z3067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 – неадекватная терапия:</w:t>
      </w:r>
    </w:p>
    <w:bookmarkEnd w:id="1212"/>
    <w:bookmarkStart w:name="z3068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9.1 - проведено не в полном объеме,</w:t>
      </w:r>
    </w:p>
    <w:bookmarkEnd w:id="1213"/>
    <w:bookmarkStart w:name="z3069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9.2 - назначения без показаний;</w:t>
      </w:r>
    </w:p>
    <w:bookmarkEnd w:id="1214"/>
    <w:bookmarkStart w:name="z3070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10 - оказание помощи без участия профильных специалистов (по показаниям);</w:t>
      </w:r>
    </w:p>
    <w:bookmarkEnd w:id="1215"/>
    <w:bookmarkStart w:name="z3071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11 - недостатки в проведении оперативного вмешательства:</w:t>
      </w:r>
    </w:p>
    <w:bookmarkEnd w:id="1216"/>
    <w:bookmarkStart w:name="z3072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11.1 - запоздалое оперативное вмешательство,</w:t>
      </w:r>
    </w:p>
    <w:bookmarkEnd w:id="1217"/>
    <w:bookmarkStart w:name="z3073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11.2 - неадекватный объем и метод оперативного вмешательства,</w:t>
      </w:r>
    </w:p>
    <w:bookmarkEnd w:id="1218"/>
    <w:bookmarkStart w:name="z3074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11.3 - технические дефекты при операции,</w:t>
      </w:r>
    </w:p>
    <w:bookmarkEnd w:id="1219"/>
    <w:bookmarkStart w:name="z3075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11.4 - операции без должных показаний,</w:t>
      </w:r>
    </w:p>
    <w:bookmarkEnd w:id="1220"/>
    <w:bookmarkStart w:name="z3076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11.5 - неадекватная анестезия,</w:t>
      </w:r>
    </w:p>
    <w:bookmarkEnd w:id="1221"/>
    <w:bookmarkStart w:name="z3077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11.6 - отсутствие профилактики возможных осложнений,</w:t>
      </w:r>
    </w:p>
    <w:bookmarkEnd w:id="1222"/>
    <w:bookmarkStart w:name="z3078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11.7 - отсутствие трансфузионных средств;</w:t>
      </w:r>
    </w:p>
    <w:bookmarkEnd w:id="1223"/>
    <w:bookmarkStart w:name="z3079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12 - описания жалоб и анамнезов:</w:t>
      </w:r>
    </w:p>
    <w:bookmarkEnd w:id="1224"/>
    <w:bookmarkStart w:name="z3080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12.1 – полные,</w:t>
      </w:r>
    </w:p>
    <w:bookmarkEnd w:id="1225"/>
    <w:bookmarkStart w:name="z3081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12.2 – неполные,</w:t>
      </w:r>
    </w:p>
    <w:bookmarkEnd w:id="1226"/>
    <w:bookmarkStart w:name="z3082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12.3 - не соответствуют диагнозу,</w:t>
      </w:r>
    </w:p>
    <w:bookmarkEnd w:id="1227"/>
    <w:bookmarkStart w:name="z3083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12.4 - анамнез не указан,</w:t>
      </w:r>
    </w:p>
    <w:bookmarkEnd w:id="1228"/>
    <w:bookmarkStart w:name="z3084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12.5 - анамнез не раскрыт полностью;</w:t>
      </w:r>
    </w:p>
    <w:bookmarkEnd w:id="1229"/>
    <w:bookmarkStart w:name="z3085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13 - результаты лечения:</w:t>
      </w:r>
    </w:p>
    <w:bookmarkEnd w:id="1230"/>
    <w:bookmarkStart w:name="z3086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13.1 - летальный исход (предотвратимый),</w:t>
      </w:r>
    </w:p>
    <w:bookmarkEnd w:id="1231"/>
    <w:bookmarkStart w:name="z3087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13.2 - исход "ухудшение" (экспертная оценка),</w:t>
      </w:r>
    </w:p>
    <w:bookmarkEnd w:id="1232"/>
    <w:bookmarkStart w:name="z3088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13.3 - исход "без перемен" (экспертная оценка);</w:t>
      </w:r>
    </w:p>
    <w:bookmarkEnd w:id="12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Результаты патологоанатомического вскрытия или судебно-медицинской экспертизы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операционного и биопсийного материала)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Патолого-анатомический или судебно- медицинский диагноз/код по МКБ-10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совпадение клинического и патолого-анатомического судебно-медицинского диагнозов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Расхождение клинического и патологоанатомического (судебно-медицинского) диагнозов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Ятрогения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категория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категория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 категория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категория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категория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 категория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Клинический диагноз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Гистологическое заключение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основной/(код)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в. сопутствующий/(код)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осложнения/(код)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089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14 - наличие рекомендаций:</w:t>
      </w:r>
    </w:p>
    <w:bookmarkEnd w:id="1234"/>
    <w:bookmarkStart w:name="z3090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14.1 – отсутствуют,</w:t>
      </w:r>
    </w:p>
    <w:bookmarkEnd w:id="1235"/>
    <w:bookmarkStart w:name="z3091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14.2 – неполные,</w:t>
      </w:r>
    </w:p>
    <w:bookmarkEnd w:id="1236"/>
    <w:bookmarkStart w:name="z3092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14.3 – полные.</w:t>
      </w:r>
    </w:p>
    <w:bookmarkEnd w:id="1237"/>
    <w:bookmarkStart w:name="z3093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патологоанатомических исследований и/или судебно-медицинских экспертиз</w:t>
      </w:r>
    </w:p>
    <w:bookmarkEnd w:id="1238"/>
    <w:bookmarkStart w:name="z3094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Нарушения со стороны пациента (нужное подчеркнуть):</w:t>
      </w:r>
    </w:p>
    <w:bookmarkEnd w:id="1239"/>
    <w:bookmarkStart w:name="z3095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0 - нет замечаний;</w:t>
      </w:r>
    </w:p>
    <w:bookmarkEnd w:id="1240"/>
    <w:bookmarkStart w:name="z3096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нерегулярное наблюдение врача;</w:t>
      </w:r>
    </w:p>
    <w:bookmarkEnd w:id="1241"/>
    <w:bookmarkStart w:name="z3097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2 - выполнение рекомендаций врача:</w:t>
      </w:r>
    </w:p>
    <w:bookmarkEnd w:id="1242"/>
    <w:bookmarkStart w:name="z3098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2.1 - регулярное выполнение рекомендаций врачей,</w:t>
      </w:r>
    </w:p>
    <w:bookmarkEnd w:id="1243"/>
    <w:bookmarkStart w:name="z3099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2.2 - нерегулярное выполнение рекомендаций врачей,</w:t>
      </w:r>
    </w:p>
    <w:bookmarkEnd w:id="1244"/>
    <w:bookmarkStart w:name="z3100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2.3 - невыполнение рекомендаций;</w:t>
      </w:r>
    </w:p>
    <w:bookmarkEnd w:id="1245"/>
    <w:bookmarkStart w:name="z3101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3 - криминальное вмешательство;</w:t>
      </w:r>
    </w:p>
    <w:bookmarkEnd w:id="1246"/>
    <w:bookmarkStart w:name="z3102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4 - отказ от предложенного амбулаторного лечения;</w:t>
      </w:r>
    </w:p>
    <w:bookmarkEnd w:id="1247"/>
    <w:bookmarkStart w:name="z3103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5 - отказ от госпитализации;</w:t>
      </w:r>
    </w:p>
    <w:bookmarkEnd w:id="1248"/>
    <w:bookmarkStart w:name="z3104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6 - задержка с обращением за медицинской помощью;</w:t>
      </w:r>
    </w:p>
    <w:bookmarkEnd w:id="1249"/>
    <w:bookmarkStart w:name="z3105" w:id="1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7 - самовольный уход из стационара.</w:t>
      </w:r>
    </w:p>
    <w:bookmarkEnd w:id="1250"/>
    <w:bookmarkStart w:name="z3106" w:id="1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Факторы, которые могли бы предотвратить ДОМУ (нужное подчеркнуть):</w:t>
      </w:r>
    </w:p>
    <w:bookmarkEnd w:id="1251"/>
    <w:bookmarkStart w:name="z3107" w:id="1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своевременная госпитализация пациента;</w:t>
      </w:r>
    </w:p>
    <w:bookmarkEnd w:id="1252"/>
    <w:bookmarkStart w:name="z3108" w:id="1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2 - социальное благополучие;</w:t>
      </w:r>
    </w:p>
    <w:bookmarkEnd w:id="1253"/>
    <w:bookmarkStart w:name="z3109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3 - более ранняя диагностика патологического состояния;</w:t>
      </w:r>
    </w:p>
    <w:bookmarkEnd w:id="1254"/>
    <w:bookmarkStart w:name="z3110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4 - дополнительные методы исследования (УЗИ, рентгенодиагностика и другие исследования);</w:t>
      </w:r>
    </w:p>
    <w:bookmarkEnd w:id="1255"/>
    <w:bookmarkStart w:name="z3111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5 - правильная трактовка данных клинических и лабораторных исследований, заключений консультантов;</w:t>
      </w:r>
    </w:p>
    <w:bookmarkEnd w:id="1256"/>
    <w:bookmarkStart w:name="z3112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6 - своевременное адекватное лечение, в т.ч. оперативное;</w:t>
      </w:r>
    </w:p>
    <w:bookmarkEnd w:id="1257"/>
    <w:bookmarkStart w:name="z3113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7 - квалификация специалистов.</w:t>
      </w:r>
    </w:p>
    <w:bookmarkEnd w:id="1258"/>
    <w:bookmarkStart w:name="z3114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Дополнительные сведения (нужное подчеркнуть):</w:t>
      </w:r>
    </w:p>
    <w:bookmarkEnd w:id="1259"/>
    <w:bookmarkStart w:name="z3115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0 - данных нет;</w:t>
      </w:r>
    </w:p>
    <w:bookmarkEnd w:id="1260"/>
    <w:bookmarkStart w:name="z3116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1 - ятрогенные причины:</w:t>
      </w:r>
    </w:p>
    <w:bookmarkEnd w:id="1261"/>
    <w:bookmarkStart w:name="z3117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 – нет, 1.2 – есть _____________________________</w:t>
      </w:r>
    </w:p>
    <w:bookmarkEnd w:id="1262"/>
    <w:bookmarkStart w:name="z3118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Предотвратимость смерти (нужное подчеркнуть):</w:t>
      </w:r>
    </w:p>
    <w:bookmarkEnd w:id="1263"/>
    <w:bookmarkStart w:name="z3119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– предотвратима;</w:t>
      </w:r>
    </w:p>
    <w:bookmarkEnd w:id="1264"/>
    <w:bookmarkStart w:name="z3120" w:id="1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– условно предотвратима;</w:t>
      </w:r>
    </w:p>
    <w:bookmarkEnd w:id="1265"/>
    <w:bookmarkStart w:name="z3121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– непредотвратима.</w:t>
      </w:r>
    </w:p>
    <w:bookmarkEnd w:id="1266"/>
    <w:bookmarkStart w:name="z3122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заполнения карты "__" __________ 20 __ ж. (г.)</w:t>
      </w:r>
    </w:p>
    <w:bookmarkEnd w:id="1267"/>
    <w:bookmarkStart w:name="z3123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(при его наличии) оператора _____________________</w:t>
      </w:r>
    </w:p>
    <w:bookmarkEnd w:id="1268"/>
    <w:bookmarkStart w:name="z3124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ввода карты "___" _________ 20 ___ ж. (г.)</w:t>
      </w:r>
    </w:p>
    <w:bookmarkEnd w:id="1269"/>
    <w:bookmarkStart w:name="z3125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</w:t>
      </w:r>
    </w:p>
    <w:bookmarkEnd w:id="1270"/>
    <w:bookmarkStart w:name="z3126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Код МКБ - 10 – код по Международной классификации болезней X пересмотра</w:t>
      </w:r>
    </w:p>
    <w:bookmarkEnd w:id="1271"/>
    <w:bookmarkStart w:name="z3127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ГОБМП – гарантированный объем бесплатной медицинской помощи</w:t>
      </w:r>
    </w:p>
    <w:bookmarkEnd w:id="1272"/>
    <w:bookmarkStart w:name="z3128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УЗИ – ультразвуковое исследование</w:t>
      </w:r>
    </w:p>
    <w:bookmarkEnd w:id="1273"/>
    <w:bookmarkStart w:name="z3129" w:id="1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045/у "Медицинское свидетельство о смерти № __________" </w:t>
      </w:r>
    </w:p>
    <w:bookmarkEnd w:id="1274"/>
    <w:bookmarkStart w:name="z3130" w:id="1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Дата выдачи "____" ______20 ___ г. (предварительное, окончательное, взамен предварительного, окончательного № ___________)</w:t>
      </w:r>
    </w:p>
    <w:bookmarkEnd w:id="1275"/>
    <w:bookmarkStart w:name="z3131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умершего (при его наличии)</w:t>
      </w:r>
    </w:p>
    <w:bookmarkEnd w:id="1276"/>
    <w:bookmarkStart w:name="z3132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277"/>
    <w:bookmarkStart w:name="z3133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278"/>
    <w:bookmarkStart w:name="z3134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соответствии с документами, удостоверяющими личность)</w:t>
      </w:r>
    </w:p>
    <w:bookmarkEnd w:id="1279"/>
    <w:bookmarkStart w:name="z3135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 ______________________________________</w:t>
      </w:r>
    </w:p>
    <w:bookmarkEnd w:id="1280"/>
    <w:bookmarkStart w:name="z3136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Пол: мужской - 1, женский – 2 (подчеркнуть)</w:t>
      </w:r>
    </w:p>
    <w:bookmarkEnd w:id="1281"/>
    <w:bookmarkStart w:name="z3137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 ______________ число ________ месяц ___________ год</w:t>
      </w:r>
    </w:p>
    <w:bookmarkEnd w:id="1282"/>
    <w:bookmarkStart w:name="z3138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смерти ______________ число ________ месяц ___________ год</w:t>
      </w:r>
    </w:p>
    <w:bookmarkEnd w:id="1283"/>
    <w:bookmarkStart w:name="z3139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для детей, умерших в возрасте до 1 года: доношенный, недоношенный</w:t>
      </w:r>
    </w:p>
    <w:bookmarkEnd w:id="1284"/>
    <w:bookmarkStart w:name="z3140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масса (вес) при рождении: грамм, рост см, число месяцев и дней жизни, по счету ребенок у матери, возраст матери</w:t>
      </w:r>
    </w:p>
    <w:bookmarkEnd w:id="1285"/>
    <w:bookmarkStart w:name="z3141"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критерии живорождения (дыхание, сердцебиение, пульсация пуповины, произвольное сокращение мускулатуры)</w:t>
      </w:r>
    </w:p>
    <w:bookmarkEnd w:id="1286"/>
    <w:bookmarkStart w:name="z3142" w:id="1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Место последнего жительства умершего</w:t>
      </w:r>
    </w:p>
    <w:bookmarkEnd w:id="1287"/>
    <w:bookmarkStart w:name="z3143" w:id="1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 смерти</w:t>
      </w:r>
    </w:p>
    <w:bookmarkEnd w:id="1288"/>
    <w:bookmarkStart w:name="z3144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Смерть последовала: (в стационаре, дома, в другом месте, в случае смерти от травм, отравлений и других воздействий внешних причин: на месте происшествия, при транспортировке)</w:t>
      </w:r>
    </w:p>
    <w:bookmarkEnd w:id="1289"/>
    <w:bookmarkStart w:name="z3145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Национальность</w:t>
      </w:r>
    </w:p>
    <w:bookmarkEnd w:id="1290"/>
    <w:bookmarkStart w:name="z3146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Семейное положение</w:t>
      </w:r>
    </w:p>
    <w:bookmarkEnd w:id="1291"/>
    <w:bookmarkStart w:name="z3147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Образование</w:t>
      </w:r>
    </w:p>
    <w:bookmarkEnd w:id="1292"/>
    <w:bookmarkStart w:name="z3148" w:id="1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Место работы и должность</w:t>
      </w:r>
    </w:p>
    <w:bookmarkEnd w:id="1293"/>
    <w:bookmarkStart w:name="z3149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Причина смерти</w:t>
      </w:r>
    </w:p>
    <w:bookmarkEnd w:id="1294"/>
    <w:bookmarkStart w:name="z3150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случае смерти от несчастного случая, отравления или травмы:</w:t>
      </w:r>
    </w:p>
    <w:bookmarkEnd w:id="1295"/>
    <w:bookmarkStart w:name="z3151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дата травмы (отравления)</w:t>
      </w:r>
    </w:p>
    <w:bookmarkEnd w:id="1296"/>
    <w:bookmarkStart w:name="z3152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при несчастных случаях вне производства вид травмы</w:t>
      </w:r>
    </w:p>
    <w:bookmarkEnd w:id="1297"/>
    <w:bookmarkStart w:name="z3153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место и обстоятельства, при которых произошла травма, отравление (указать подробно)</w:t>
      </w:r>
    </w:p>
    <w:bookmarkEnd w:id="12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Причина смерти</w:t>
            </w: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МКБ-10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(болезни)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а) болезнь или состояние, непосредственно приведшее к смерти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патологические состояния, приведшие к возникновению непосредственной причины)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в) основная причина смерти указывается последней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г) внешние причины при травмах и отравлениях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154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Прочие важные состояния, способствовавшие смерти, но не связанные с болезнью или патологическим состоянием, приведшим к ней _______________________________</w:t>
      </w:r>
    </w:p>
    <w:bookmarkEnd w:id="12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155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смерти женщины:</w:t>
      </w:r>
    </w:p>
    <w:bookmarkEnd w:id="1300"/>
    <w:bookmarkStart w:name="z3156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Дата последней беременности</w:t>
      </w:r>
    </w:p>
    <w:bookmarkEnd w:id="1301"/>
    <w:bookmarkStart w:name="z3157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Исход последней беременности</w:t>
      </w:r>
    </w:p>
    <w:bookmarkEnd w:id="1302"/>
    <w:bookmarkStart w:name="z3158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Наименование медицинской организации, выдавшей свидетельство</w:t>
      </w:r>
    </w:p>
    <w:bookmarkEnd w:id="1303"/>
    <w:bookmarkStart w:name="z3159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Фамилия, имя, отчество, должность медицинского работника, выдавшего свидетельство</w:t>
      </w:r>
    </w:p>
    <w:bookmarkEnd w:id="1304"/>
    <w:bookmarkStart w:name="z3160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Фамилия, имя, отчество, лица, получившего свидетельство</w:t>
      </w:r>
    </w:p>
    <w:bookmarkEnd w:id="1305"/>
    <w:bookmarkStart w:name="z3161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Причина смерти установлена: Ф.И.О. (при его наличии), идентификатор</w:t>
      </w:r>
    </w:p>
    <w:bookmarkEnd w:id="1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 Причина смерти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МКБ-10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(болезни)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а) болезнь или состояние, непосредственно приведшее к смерти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патологические состояния, приведшие к возникновению непосредственной причины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в) основная причина смерти указывается последней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г) внешние причины при травмах и отравлениях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162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Прочие важные состояния, способствовавшие смерти, но не связанные с болезнью или патологическим состоянием, приведшим к ней</w:t>
      </w:r>
    </w:p>
    <w:bookmarkEnd w:id="1307"/>
    <w:bookmarkStart w:name="z3163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случае смерти женщины:</w:t>
      </w:r>
    </w:p>
    <w:bookmarkEnd w:id="1308"/>
    <w:bookmarkStart w:name="z3164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18.1 умерла беременной (независимо от продолжительности и локализации беременности);</w:t>
      </w:r>
    </w:p>
    <w:bookmarkEnd w:id="1309"/>
    <w:bookmarkStart w:name="z3165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18.2 в процессе родов (аборта)</w:t>
      </w:r>
    </w:p>
    <w:bookmarkEnd w:id="1310"/>
    <w:bookmarkStart w:name="z3166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18.3 в течение 42 дней после родов (аборта)</w:t>
      </w:r>
    </w:p>
    <w:bookmarkEnd w:id="1311"/>
    <w:bookmarkStart w:name="z3167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18.4 в течение 43-365 дней после окончания беременности, родов</w:t>
      </w:r>
    </w:p>
    <w:bookmarkEnd w:id="1312"/>
    <w:bookmarkStart w:name="z3168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Дополнительные сведения:</w:t>
      </w:r>
    </w:p>
    <w:bookmarkEnd w:id="1313"/>
    <w:bookmarkStart w:name="z3169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Наименование организации здравоохранения, выдавшей свидетельство, его адрес</w:t>
      </w:r>
    </w:p>
    <w:bookmarkEnd w:id="1314"/>
    <w:bookmarkStart w:name="z3170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Фамилия, имя, отчество (при его наличии), идентификатор, должность медицинского работника, выдавшего свидетельство</w:t>
      </w:r>
    </w:p>
    <w:bookmarkEnd w:id="1315"/>
    <w:bookmarkStart w:name="z3171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медицинской организации</w:t>
      </w:r>
    </w:p>
    <w:bookmarkEnd w:id="1316"/>
    <w:bookmarkStart w:name="z3172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медицинского работника, выдавшего свидетельство или физического лица, занимающегося частной медицинской практикой</w:t>
      </w:r>
    </w:p>
    <w:bookmarkEnd w:id="1317"/>
    <w:bookmarkStart w:name="z3173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318"/>
    <w:bookmarkStart w:name="z3174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Медицинское свидетельство о смерти формировать и распечатывать только из информационной системы. Для детей, умерших в возрасте до 1 года, заполняется в отношении матери</w:t>
      </w:r>
    </w:p>
    <w:bookmarkEnd w:id="13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5" w:id="1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046/у "Медицинское свидетельство о перинатальной смерти № ______(окончательное, предварительное, взамен предварительного № _________)"Дата выдачи</w:t>
            </w:r>
          </w:p>
          <w:bookmarkEnd w:id="1320"/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1 - мертворожденный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3176" w:id="1321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2 -</w:t>
                  </w:r>
                </w:p>
                <w:bookmarkEnd w:id="1321"/>
                <w:bookmarkStart w:name="z3177" w:id="1322"/>
                <w:p>
                  <w:pPr>
                    <w:spacing w:after="20"/>
                    <w:ind w:left="20"/>
                    <w:jc w:val="both"/>
                  </w:pPr>
                </w:p>
                <w:bookmarkEnd w:id="1322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286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 умер на 1-й неделе жизни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3179" w:id="1323"/>
                <w:p>
                  <w:pPr>
                    <w:spacing w:after="20"/>
                    <w:ind w:left="20"/>
                    <w:jc w:val="both"/>
                  </w:pPr>
                </w:p>
                <w:bookmarkEnd w:id="1323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286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0" w:id="1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для шифра</w:t>
            </w:r>
          </w:p>
          <w:bookmarkEnd w:id="1324"/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4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5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6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7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8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9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11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12.1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12.2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13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14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15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16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17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18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19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20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21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22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23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24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25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26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27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28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29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30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31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32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33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1"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Фамилия, имя, отчество (при его наличии) умершего (мертворожденного)</w:t>
            </w:r>
          </w:p>
          <w:bookmarkEnd w:id="1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Пол: муж. - 1 жен. - 2 не определен – 3 (подчеркнуть)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Дата рождения (мертворождения):______мин, ____ час, _____ число, ____ месяц, ________ 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Дата смерти: ______мин, ____ час, _____ число, ____ месяц, ________ 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Место смерти (мертворождения):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______________ Республика, _____________ область/ ГРЗ ____________ район/ГОЗ/район в ГРЗ _______________________________ округ/поселковый акимат /район в ГОЗ/акимат города районного значения ________________ Населенный пункт __________ (город -1, село – 2) __________________ ул., дом ______, кв. № 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смерть (мертворождение) произошла: 1 - в стационаре - 1 (вписать)________________________,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–дома - 2, 3 - в другом месте - 3 (вписать): 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_6. Фамилия, имя, отчество (при его наличии) матери 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 Дата рождения матери: _____ число, __________________ месяц, ________ 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Национальность 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Семейное положение: никогда не состояла в браке - 1, состоит в браке - 2, вдова - 3, разведена - 4, неизвестно – 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состоящих в браке: число, месяц, год заключения брака 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 мужа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(сведения заполнены на основании записей в свидетельстве о браке, со слов матери – нужное подчеркнуть)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Место постоянного жительства матери умершего ребенка (мертворожденного): ___________________Республика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 область/ ГРЗ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 район/ ГОЗ/район в ГРЗ.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 округ/поселковый акимат /район в ГОЗ/акимат города районного значения _______________ населенный пункт ______________ улица, домі ______ , кв.№ 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Образование матери: не имеет - 1, начальное - 2, основное среднее - 3, общее среднее – 4, среднее специальное - 5, незаконченное высшее – 6, высшее – 7, неизвестно – 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12.1. Место работы матери (если не работает, указать на чьем иждивении находится) 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12.2. Должность или выполняемая работа 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Какая по счету беременность______________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 Какие по счету роды 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Предшествующие беременности закончились: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рождением живого ребенка _______1,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мертворождением ________2, самопроизвольным выкидышем _________3, искусственным абортом ________ 4 (указать сколько)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Дата последней менструации 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Продолжительность настоящей беременности ____________ недель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 Роды приняли: врач - 1, акушерка - 2, фельдшер - 3, др. лицо - 4 (подчеркнуть)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 Срок беременности при первой явке к врачу-акушеру (акушерке) 12 нед. и ранее - 1, 13-21 нед. - 2, 22-27 нед. - 3, 28 нед. и позже - 4, не обращалась совсем - 5.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19. Где состояла на учете: ФАП, ФП, ВА, СУБ, ЦРБ, СВА, ЖК, консультация "Брак и семья", гор. род. дом, обл. род. дом, ПЦ, частная клиника.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20. Заболевания и осложнения до наступления настоящей беременности: не было - 1, были –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какие: основное заболевание указать первым)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21. Заболевания и осложнения в течение настоящей беременности: не было - 1, были - 2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какие: основное заболевание указать первым)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22. Осложнение родов: не было - 1, были - 2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какие: основное осложнение указать первым)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23. Операции и оперативные пособия, предпринятые с целью родоразрешения: не было - 1, были – 2 (указать какие) 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24. Ребенок (плод) родился: при одноплодных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родах - 1, первым из двойни - 2, вторым из двойни - 3,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др. многоплодных родах –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25. Масса ребенка (плода) при рождении_________________________________гр.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26. Рост ребенка (плода) ______________________ см.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27. Ребенок (плод) родился: доношенным - 1, недоношенным - 2, переношенным –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27-1. Критерии живорождения: дыхание - 1,сердцебиение - 2, пульсация пуповины - 3, произвольное сокращение мускулатуры –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28. Ребенок (плод) родился: мертвым - 1, мацерированным - 2, в асфиксии – 3.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29. Смерть ребенка (плода) наступила: до начала родовой деятельности - 1, во время родов - 2, после родов - 3, неизвестно –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30. Смерть ребенка (плода) произошла: от заболевания - 1, несчастного случая - 2, убийства - 3, род смерти не установлен –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Причина перинатальной смерти: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а) основное заболевание или состояние ребенка (плода), явившееся причиной смерти (указывается одно заболевание)_________________________________________________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2050"/>
                    <w:gridCol w:w="2050"/>
                    <w:gridCol w:w="2050"/>
                    <w:gridCol w:w="2050"/>
                    <w:gridCol w:w="2050"/>
                    <w:gridCol w:w="2050"/>
                  </w:tblGrid>
                  <w:tr>
                    <w:trPr>
                      <w:trHeight w:val="30" w:hRule="atLeast"/>
                    </w:trPr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б) другие заболевания или состояния у ребенка (плода)_______________________________________________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2050"/>
                    <w:gridCol w:w="2050"/>
                    <w:gridCol w:w="2050"/>
                    <w:gridCol w:w="2050"/>
                    <w:gridCol w:w="2050"/>
                    <w:gridCol w:w="2050"/>
                  </w:tblGrid>
                  <w:tr>
                    <w:trPr>
                      <w:trHeight w:val="30" w:hRule="atLeast"/>
                    </w:trPr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в) первоначальная заболевание или состояние матери (состояние последа), обусловившее причину смерти ребенка (плода)______________________________________________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2050"/>
                    <w:gridCol w:w="2050"/>
                    <w:gridCol w:w="2050"/>
                    <w:gridCol w:w="2050"/>
                    <w:gridCol w:w="2050"/>
                    <w:gridCol w:w="2050"/>
                  </w:tblGrid>
                  <w:tr>
                    <w:trPr>
                      <w:trHeight w:val="30" w:hRule="atLeast"/>
                    </w:trPr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г) другие заболевания или состояния матери (состояние последа), способствующие смерти ребенка (плода)____________________________ _________________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2050"/>
                    <w:gridCol w:w="2050"/>
                    <w:gridCol w:w="2050"/>
                    <w:gridCol w:w="2050"/>
                    <w:gridCol w:w="2050"/>
                    <w:gridCol w:w="2050"/>
                  </w:tblGrid>
                  <w:tr>
                    <w:trPr>
                      <w:trHeight w:val="30" w:hRule="atLeast"/>
                    </w:trPr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д) другие сопутствовавшие состояния _________________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tbl>
                  <w:tblPr>
                    <w:tblW w:w="0" w:type="auto"/>
                    <w:tblCellSpacing w:w="0" w:type="auto"/>
                    <w:tblInd w:w="115" w:type="dxa"/>
                    <w:tblBorders>
                      <w:top w:val="single" w:color="cfcfcf" w:sz="5"/>
                      <w:left w:val="single" w:color="cfcfcf" w:sz="5"/>
                      <w:bottom w:val="single" w:color="cfcfcf" w:sz="5"/>
                      <w:right w:val="single" w:color="cfcfcf" w:sz="5"/>
                      <w:insideH w:val="none"/>
                      <w:insideV w:val="none"/>
                    </w:tblBorders>
                    <w:tblLayout w:type="fixed"/>
                  </w:tblPr>
                  <w:tblGrid>
                    <w:gridCol w:w="2050"/>
                    <w:gridCol w:w="2050"/>
                    <w:gridCol w:w="2050"/>
                    <w:gridCol w:w="2050"/>
                    <w:gridCol w:w="2050"/>
                    <w:gridCol w:w="2050"/>
                  </w:tblGrid>
                  <w:tr>
                    <w:trPr>
                      <w:trHeight w:val="30" w:hRule="atLeast"/>
                    </w:trPr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  <w:tc>
                      <w:tcPr>
                        <w:tcW w:w="2050" w:type="dxa"/>
                        <w:tcBorders>
                          <w:top w:val="single" w:color="cfcfcf" w:sz="5"/>
                          <w:left w:val="single" w:color="cfcfcf" w:sz="5"/>
                          <w:bottom w:val="single" w:color="cfcfcf" w:sz="5"/>
                          <w:right w:val="single" w:color="cfcfcf" w:sz="5"/>
                        </w:tcBorders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</w:tcPr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  <w:p>
                        <w:pPr>
                          <w:spacing w:after="20"/>
                          <w:ind w:left="20"/>
                          <w:jc w:val="both"/>
                        </w:pPr>
                      </w:p>
                    </w:tc>
                  </w:tr>
                </w:tbl>
                <w:p/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32. Причина смерти (мертворождения) установлена: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врачом, удостоверившим смерть - 1, врачом, принимавшим роды - 2, врачом-педиатром, лечившим ребенка - 3, патологоанатомом - 4, судебно-медицинским экспертом - 5, акушеркой - 6, фельдшером – 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на основании: осмотра трупа - 1, записей в медицинской документации - 2, предшествовавшего наблюдения - 3, вскрытия – 4.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 а) Свидетельство выдано, наименование медицинской организации:_________________________________________________________________________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Фамилия, имя, отчество, должность и подпись медицинского работника, выдавшего свидетельство__________________________________________________________________________________________________________________________________________________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печать_____________подпись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Руководитель медицинской организации_____________________фамилия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 Удостоверение/паспорт матери № 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35. Подпись матери ________________ дата _______________Заполняется в регистрирующем органе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 Свидетельство проверено в регистрирующих органах врачом, ответственным за правильность заполнения.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_____ г. "__" ________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/подпись_________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244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--------------------------------------------------Линия отреза-------------------------</w:t>
      </w:r>
    </w:p>
    <w:bookmarkEnd w:id="1326"/>
    <w:p>
      <w:pPr>
        <w:spacing w:after="0"/>
        <w:ind w:left="0"/>
        <w:jc w:val="both"/>
      </w:pPr>
      <w:bookmarkStart w:name="z3245" w:id="1327"/>
      <w:r>
        <w:rPr>
          <w:rFonts w:ascii="Times New Roman"/>
          <w:b w:val="false"/>
          <w:i w:val="false"/>
          <w:color w:val="000000"/>
          <w:sz w:val="28"/>
        </w:rPr>
        <w:t xml:space="preserve">
      Корешок медицинского свидетельства о перинатальной смерти к форме № 046/у </w:t>
      </w:r>
    </w:p>
    <w:bookmarkEnd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(окончательное, предварительное, взамен предварительного №___) </w:t>
      </w:r>
    </w:p>
    <w:bookmarkStart w:name="z3246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20____ г. "____" "_____________"</w:t>
      </w:r>
    </w:p>
    <w:bookmarkEnd w:id="1328"/>
    <w:bookmarkStart w:name="z3247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медицинской организации</w:t>
      </w:r>
    </w:p>
    <w:bookmarkEnd w:id="1329"/>
    <w:bookmarkStart w:name="z3248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330"/>
    <w:bookmarkStart w:name="z3249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331"/>
    <w:bookmarkStart w:name="z3250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Мертворожденный - 1, умер на 1-й неделе жизни - 2 (подчеркнуть)</w:t>
      </w:r>
    </w:p>
    <w:bookmarkEnd w:id="1332"/>
    <w:bookmarkStart w:name="z3251" w:id="1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(при его наличии) матери</w:t>
      </w:r>
    </w:p>
    <w:bookmarkEnd w:id="1333"/>
    <w:bookmarkStart w:name="z3252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334"/>
    <w:bookmarkStart w:name="z3253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335"/>
    <w:bookmarkStart w:name="z3254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рождения матери: _____число, ___________ месяц, ________ год</w:t>
      </w:r>
    </w:p>
    <w:bookmarkEnd w:id="1336"/>
    <w:bookmarkStart w:name="z3255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Национальность матери ___________________________________________________</w:t>
      </w:r>
    </w:p>
    <w:bookmarkEnd w:id="1337"/>
    <w:bookmarkStart w:name="z3256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Семейное положение: никогда не состояла в браке - 1, состоит в браке - 2, вдова - 3, разведена - 4, неизвестно – 5.</w:t>
      </w:r>
    </w:p>
    <w:bookmarkEnd w:id="1338"/>
    <w:bookmarkStart w:name="z3257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Ф.И.О. (при его наличии) (при его наличии) мужа</w:t>
      </w:r>
    </w:p>
    <w:bookmarkEnd w:id="1339"/>
    <w:bookmarkStart w:name="z3258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340"/>
    <w:bookmarkStart w:name="z3259" w:id="1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Место постоянного жительства матери умершего ребенка (мертворожденного):</w:t>
      </w:r>
    </w:p>
    <w:bookmarkEnd w:id="1341"/>
    <w:bookmarkStart w:name="z3260" w:id="1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 / Республика _______________ Область/ ГРЗ _______________</w:t>
      </w:r>
    </w:p>
    <w:bookmarkEnd w:id="1342"/>
    <w:bookmarkStart w:name="z3261" w:id="1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Район/ ГОЗ/Район в ГРЗ __________________________________</w:t>
      </w:r>
    </w:p>
    <w:bookmarkEnd w:id="1343"/>
    <w:bookmarkStart w:name="z3262" w:id="1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Округ/Поселковый акимат /Район в ГОЗ/Акимат города районного значения ________</w:t>
      </w:r>
    </w:p>
    <w:bookmarkEnd w:id="1344"/>
    <w:bookmarkStart w:name="z3263" w:id="1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Населенный пункт ___________ (город -1, село – 2) ______________________ ул., дом № ______ , кв. № ______</w:t>
      </w:r>
    </w:p>
    <w:bookmarkEnd w:id="1345"/>
    <w:bookmarkStart w:name="z3264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Место работы матери (если не работает, указать на чьем иждивении находится)</w:t>
      </w:r>
    </w:p>
    <w:bookmarkEnd w:id="1346"/>
    <w:bookmarkStart w:name="z3265" w:id="1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347"/>
    <w:bookmarkStart w:name="z3266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или выполняемая работа __________________________________________</w:t>
      </w:r>
    </w:p>
    <w:bookmarkEnd w:id="1348"/>
    <w:p>
      <w:pPr>
        <w:spacing w:after="0"/>
        <w:ind w:left="0"/>
        <w:jc w:val="both"/>
      </w:pPr>
      <w:bookmarkStart w:name="z3267" w:id="1349"/>
      <w:r>
        <w:rPr>
          <w:rFonts w:ascii="Times New Roman"/>
          <w:b w:val="false"/>
          <w:i w:val="false"/>
          <w:color w:val="000000"/>
          <w:sz w:val="28"/>
        </w:rPr>
        <w:t xml:space="preserve">
      8. Образование матери: не имеет - 1, начальное - 2, основное среднее - 3, общее среднее – 4, </w:t>
      </w:r>
    </w:p>
    <w:bookmarkEnd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среднее специальное - 5, незаконченное высшее – 6,  высшее – 7, неизвестно – 8.</w:t>
      </w:r>
    </w:p>
    <w:bookmarkStart w:name="z3268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Фамилия, имя, отчество (при его наличии) умершего ребенка (при его наличии)</w:t>
      </w:r>
    </w:p>
    <w:bookmarkEnd w:id="1350"/>
    <w:bookmarkStart w:name="z3269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351"/>
    <w:bookmarkStart w:name="z3270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352"/>
    <w:bookmarkStart w:name="z3271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Пол: мужской - 1, женский - 2, не определен – 3.</w:t>
      </w:r>
    </w:p>
    <w:bookmarkEnd w:id="1353"/>
    <w:bookmarkStart w:name="z3272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рождения (мертворождения): __________ мин, _______ час, ______ число, ____ месяц, _______ год</w:t>
      </w:r>
    </w:p>
    <w:bookmarkEnd w:id="1354"/>
    <w:bookmarkStart w:name="z3273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Место смерти (мертворождения):</w:t>
      </w:r>
    </w:p>
    <w:bookmarkEnd w:id="1355"/>
    <w:bookmarkStart w:name="z3274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___________________ / Республика _____________________ Область/ ГРЗ _________________</w:t>
      </w:r>
    </w:p>
    <w:bookmarkEnd w:id="1356"/>
    <w:p>
      <w:pPr>
        <w:spacing w:after="0"/>
        <w:ind w:left="0"/>
        <w:jc w:val="both"/>
      </w:pPr>
      <w:bookmarkStart w:name="z3275" w:id="1357"/>
      <w:r>
        <w:rPr>
          <w:rFonts w:ascii="Times New Roman"/>
          <w:b w:val="false"/>
          <w:i w:val="false"/>
          <w:color w:val="000000"/>
          <w:sz w:val="28"/>
        </w:rPr>
        <w:t>
      Район/ ГОЗ/Район в ГРЗ __________________________________ Округ/Поселковый акимат /Район в ГОЗ/</w:t>
      </w:r>
    </w:p>
    <w:bookmarkEnd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Акимат города районного значения ______________________</w:t>
      </w:r>
    </w:p>
    <w:bookmarkStart w:name="z3276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Населенный пункт ___________ (город -1, село – 2) ______________________ ул., дом № ______, кв. № ______</w:t>
      </w:r>
    </w:p>
    <w:bookmarkEnd w:id="1358"/>
    <w:p>
      <w:pPr>
        <w:spacing w:after="0"/>
        <w:ind w:left="0"/>
        <w:jc w:val="both"/>
      </w:pPr>
      <w:bookmarkStart w:name="z3277" w:id="1359"/>
      <w:r>
        <w:rPr>
          <w:rFonts w:ascii="Times New Roman"/>
          <w:b w:val="false"/>
          <w:i w:val="false"/>
          <w:color w:val="000000"/>
          <w:sz w:val="28"/>
        </w:rPr>
        <w:t xml:space="preserve">
      б) смерть (мертворождение) произошла: 1 – в стационаре __________________2 -дома__________________, </w:t>
      </w:r>
    </w:p>
    <w:bookmarkEnd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3 - в другом месте _______________ (вписать)</w:t>
      </w:r>
    </w:p>
    <w:bookmarkStart w:name="z3278" w:id="1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Который по счету родившийся ребенок у матери (очередность живорождений) _______________________</w:t>
      </w:r>
    </w:p>
    <w:bookmarkEnd w:id="1360"/>
    <w:bookmarkStart w:name="z3279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Какие по счету роды __________, беременность ____________</w:t>
      </w:r>
    </w:p>
    <w:bookmarkEnd w:id="1361"/>
    <w:bookmarkStart w:name="z3280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Продолжительность настоящей беременности________ полных недель.</w:t>
      </w:r>
    </w:p>
    <w:bookmarkEnd w:id="1362"/>
    <w:p>
      <w:pPr>
        <w:spacing w:after="0"/>
        <w:ind w:left="0"/>
        <w:jc w:val="both"/>
      </w:pPr>
      <w:bookmarkStart w:name="z3281" w:id="1363"/>
      <w:r>
        <w:rPr>
          <w:rFonts w:ascii="Times New Roman"/>
          <w:b w:val="false"/>
          <w:i w:val="false"/>
          <w:color w:val="000000"/>
          <w:sz w:val="28"/>
        </w:rPr>
        <w:t xml:space="preserve">
      17. Из предшествующих беременностей: число закончившихся живорождением – 1, </w:t>
      </w:r>
    </w:p>
    <w:bookmarkEnd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мертворождением - 2, самопроизвольным выкидышем – 3, медицинским абортом - 4,  в том числе по мед. показаниям - 5</w:t>
      </w:r>
    </w:p>
    <w:bookmarkStart w:name="z3282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Последняя из предшествующих беременностей закончилась:</w:t>
      </w:r>
    </w:p>
    <w:bookmarkEnd w:id="1364"/>
    <w:p>
      <w:pPr>
        <w:spacing w:after="0"/>
        <w:ind w:left="0"/>
        <w:jc w:val="both"/>
      </w:pPr>
      <w:bookmarkStart w:name="z3283" w:id="1365"/>
      <w:r>
        <w:rPr>
          <w:rFonts w:ascii="Times New Roman"/>
          <w:b w:val="false"/>
          <w:i w:val="false"/>
          <w:color w:val="000000"/>
          <w:sz w:val="28"/>
        </w:rPr>
        <w:t xml:space="preserve">
      рождением живого ребенка - 1, мертворождением - 2, самопроизвольным выкидышем - 3, </w:t>
      </w:r>
    </w:p>
    <w:bookmarkEnd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медицинским абортом - 5, в том числе по мед. показаниям – 6.</w:t>
      </w:r>
    </w:p>
    <w:bookmarkStart w:name="z3284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Число посещений врача (фельдшера, акушерки)</w:t>
      </w:r>
    </w:p>
    <w:bookmarkEnd w:id="1366"/>
    <w:bookmarkStart w:name="z3285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367"/>
    <w:bookmarkStart w:name="z3286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Роды принял: врач - 1, акушерка - 2, фельдшер - 3, др. лицо – 4.</w:t>
      </w:r>
    </w:p>
    <w:bookmarkEnd w:id="1368"/>
    <w:bookmarkStart w:name="z3287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Осложнения родов:</w:t>
      </w:r>
    </w:p>
    <w:bookmarkEnd w:id="13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гипертермия во время родов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предлежание плаценты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преждевременная отслойка плаценты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неудачная попытка стимуляции родов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стремительные роды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затруднительные роды вследствие неправильного положения или пред лежания плода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гипертензия, вызванная беременностью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кровотечение во время родов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роды и родоразрешение, осложнившиеся стрессом плода (дистресс)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роды и родоразрешение, осложнившиеся патологическим состоянием пуповины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(указать)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было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</w:t>
            </w:r>
          </w:p>
        </w:tc>
      </w:tr>
    </w:tbl>
    <w:bookmarkStart w:name="z3288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Операции и оперативные пособия, предпринятые с целью родоразрешения: не было - 1, были - 2 (указать какие)</w:t>
      </w:r>
    </w:p>
    <w:bookmarkEnd w:id="1370"/>
    <w:bookmarkStart w:name="z3289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______________________________________________________________________________________________</w:t>
      </w:r>
    </w:p>
    <w:bookmarkEnd w:id="1371"/>
    <w:bookmarkStart w:name="z3290"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Ребенок (плод) родился: при одноплодных родах - 1, первым из двойни - 2, вторым из двойни - 3, других многоплодных родах – 4.</w:t>
      </w:r>
    </w:p>
    <w:bookmarkEnd w:id="1372"/>
    <w:bookmarkStart w:name="z3291" w:id="1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Ребенок (плод) родился: доношенным - 1, недоношенным - 2, переношенным – 3.</w:t>
      </w:r>
    </w:p>
    <w:bookmarkEnd w:id="1373"/>
    <w:bookmarkStart w:name="z3292" w:id="1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Ребенок (плод) родился: мертвым - 1, мацерированным - 2, в асфиксии – 3.</w:t>
      </w:r>
    </w:p>
    <w:bookmarkEnd w:id="1374"/>
    <w:bookmarkStart w:name="z3293" w:id="1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Масса ребенка (плода) при рождении _________________ г</w:t>
      </w:r>
    </w:p>
    <w:bookmarkEnd w:id="1375"/>
    <w:bookmarkStart w:name="z3294" w:id="1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Рост ребенка (плода) ______________________ см.</w:t>
      </w:r>
    </w:p>
    <w:bookmarkEnd w:id="1376"/>
    <w:bookmarkStart w:name="z3295" w:id="1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Критерии живорождения: дыхание - 1, сердцебиение - 2, пульсация пуповины - 3, произвольное сокращение мускулатуры – 4.</w:t>
      </w:r>
    </w:p>
    <w:bookmarkEnd w:id="1377"/>
    <w:bookmarkStart w:name="z3296" w:id="1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Смерть ребенка (плода) наступила: до начала родовой деятельности - 1, во время родов - 2, после родов - 3, неизвестно – 4.</w:t>
      </w:r>
    </w:p>
    <w:bookmarkEnd w:id="1378"/>
    <w:bookmarkStart w:name="z3297" w:id="1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Смерть ребенка (плода) произошла: от заболевания - 1, несчастного случая - 2, убийства - 3, род смерти не установлен – 4.</w:t>
      </w:r>
    </w:p>
    <w:bookmarkEnd w:id="1379"/>
    <w:bookmarkStart w:name="z3298" w:id="1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Оценка по шкале Апгар: через 1 мин __________балл/баллов, через 5 мин _________баллов</w:t>
      </w:r>
    </w:p>
    <w:bookmarkEnd w:id="13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9" w:id="1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 Медицинские факторы риска настоящей беременности</w:t>
            </w:r>
          </w:p>
          <w:bookmarkEnd w:id="1381"/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Анемия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Болезни системы кровообращения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Болезни органов дыхания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Инфекционные и паразитарные болезни матери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Гипертензия кардиоваскулярная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Гипертензия почечная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Вызванная беременностью гипертензия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Сахарный диабет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Болезни почек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Гидрамнион (многоводие)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Олигогидрамнион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Эклампсия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Кровотечение в ранние сроки беременности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Инфекция мочеполовых путей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Недостаточность питания при беременности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Генитальный герпес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Недостаточность плаценты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Rh-сенсибилизация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Крупный плод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Гипотрофия плода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Другие (указать)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 было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00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33. Прочие факторы риска во время беременности: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Курение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Употребление алкоголя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34. Осложнения родов: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Гипертермия во время родов 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Предлежание плаценты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Преждевременная отслойка плаценты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Стремительные роды              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Затруднительные роды вследствие неправильного положения или предлежания плода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Кровотечение во время родов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Роды и родоразрешение, осложнившиеся стрессом плода (дистресс)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Роды и родоразрешение, осложнившиеся патологическим состоянием пуповины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Другие (указать)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 было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00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2"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1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 Акушерские процедуры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Амниоцентез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Мониторинг плода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Стимуляция плода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Ультрасонография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Другие (указать)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 производили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00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36. Осложнения периода новорожденности: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Анемия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Фатальный алкогольный синдром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Синдром мекониевой пробки    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Легочная вентиляция до 30 мин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Легочная вентиляция свыше 30 мин.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Другие (указать)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Нет осложнений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00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37. Врожденные аномалии (пороки развития, деформации и хромосомные нарушения)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Анэнцефалия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Спинно-мозговая грыжа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Энцефалоцеле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Гидроцефалия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Расщелина неба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Тотальная расщелина губы     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Атрезия пищевода                    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Атрезия ануса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Эписпадия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Редукционные пороки конечностей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Омфалоцеле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Синдром Дауна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Другие (указать)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13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 было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00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38Социальные факторы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Мать взята под наблюдение: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 первой половине беременности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Во второй половине беременности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Причины: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- оплата за мед. услуги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02.1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- отсутствие работы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02.2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- отсутствие прописки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02.3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- по незнанию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02.4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- по другим причинам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02.5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Не наблюдалась у врача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03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39. Методы родоразрешения: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Естественный путь родоразрешения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Оперативное (кесарево сечение, вакуум-экстракция, наложение акушерских щипцов) 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02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308" w:id="1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Причина перинатальной смерти:</w:t>
      </w:r>
    </w:p>
    <w:bookmarkEnd w:id="138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основное заболевание или состояние ребенка (плода), явившееся причиной смерти (указывается одно заболевание)_______________________________________________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Код МКБ-10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(болезни) начало/окончание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309" w:id="1384"/>
          <w:p>
            <w:pPr>
              <w:spacing w:after="20"/>
              <w:ind w:left="20"/>
              <w:jc w:val="both"/>
            </w:pPr>
          </w:p>
          <w:bookmarkEnd w:id="13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0005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б) другие заболевания или состояния у ребенка (плода)__________________________________________________________________________________________________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310" w:id="1385"/>
          <w:p>
            <w:pPr>
              <w:spacing w:after="20"/>
              <w:ind w:left="20"/>
              <w:jc w:val="both"/>
            </w:pPr>
          </w:p>
          <w:bookmarkEnd w:id="13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0005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первоначальное заболевание или состояние матери (состояние последа), обусловившее причину смерти ребенка (плода)__________________________________________________________________________________________________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311" w:id="1386"/>
          <w:p>
            <w:pPr>
              <w:spacing w:after="20"/>
              <w:ind w:left="20"/>
              <w:jc w:val="both"/>
            </w:pPr>
          </w:p>
          <w:bookmarkEnd w:id="13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0005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другие заболевания или состояния матери (состояние последа), способствующие смерти ребенка (плода)________________________________________________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312" w:id="1387"/>
          <w:p>
            <w:pPr>
              <w:spacing w:after="20"/>
              <w:ind w:left="20"/>
              <w:jc w:val="both"/>
            </w:pPr>
          </w:p>
          <w:bookmarkEnd w:id="13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000500" cy="1130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313" w:id="1388"/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Фамилия, имя, отчество (при его наличии) врача (среднего медицинского работника), </w:t>
      </w:r>
    </w:p>
    <w:bookmarkEnd w:id="1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выдавшего свидетельство о смерти: __________________________________________ 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апись акта о рождении: 20 ___ жылғы/года ______ _________№ 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Запись акта о смерти: 20 ___ жылғы/года _________№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регистрирующего органа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Идентификатор сотрудника регистрирующего органа ___________________________</w:t>
      </w:r>
    </w:p>
    <w:bookmarkStart w:name="z3314" w:id="1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047/у "Реабилитационная карта №_____"</w:t>
      </w:r>
    </w:p>
    <w:bookmarkEnd w:id="1389"/>
    <w:bookmarkStart w:name="z3315" w:id="1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1</w:t>
      </w:r>
    </w:p>
    <w:bookmarkEnd w:id="1390"/>
    <w:bookmarkStart w:name="z3316" w:id="1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часть</w:t>
      </w:r>
    </w:p>
    <w:bookmarkEnd w:id="1391"/>
    <w:bookmarkStart w:name="z3317" w:id="1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1392"/>
    <w:bookmarkStart w:name="z3318" w:id="1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 Имя Отчество (при его наличии)</w:t>
      </w:r>
    </w:p>
    <w:bookmarkEnd w:id="1393"/>
    <w:bookmarkStart w:name="z3319" w:id="1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</w:t>
      </w:r>
    </w:p>
    <w:bookmarkEnd w:id="1394"/>
    <w:bookmarkStart w:name="z3320" w:id="1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1395"/>
    <w:bookmarkStart w:name="z3321" w:id="1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2" w:id="1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1397"/>
    <w:bookmarkStart w:name="z3323" w:id="1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4" w:id="1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1399"/>
    <w:bookmarkStart w:name="z3325" w:id="1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Возраст</w:t>
      </w:r>
    </w:p>
    <w:bookmarkEnd w:id="1400"/>
    <w:bookmarkStart w:name="z3326" w:id="1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Национальность</w:t>
      </w:r>
    </w:p>
    <w:bookmarkEnd w:id="1401"/>
    <w:bookmarkStart w:name="z3327" w:id="1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Житель</w:t>
      </w:r>
    </w:p>
    <w:bookmarkEnd w:id="1402"/>
    <w:bookmarkStart w:name="z3328" w:id="1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3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9" w:id="1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1404"/>
    <w:bookmarkStart w:name="z3330" w:id="1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5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31" w:id="1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1406"/>
    <w:bookmarkStart w:name="z3332" w:id="1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Адрес проживания</w:t>
      </w:r>
    </w:p>
    <w:bookmarkEnd w:id="1407"/>
    <w:bookmarkStart w:name="z3333" w:id="1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работы/учебы/детского учреждения</w:t>
      </w:r>
    </w:p>
    <w:bookmarkEnd w:id="1408"/>
    <w:bookmarkStart w:name="z3334" w:id="1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Образование</w:t>
      </w:r>
    </w:p>
    <w:bookmarkEnd w:id="1409"/>
    <w:bookmarkStart w:name="z3335" w:id="1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bookmarkEnd w:id="1410"/>
    <w:bookmarkStart w:name="z3336" w:id="1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Группа инвалидности</w:t>
      </w:r>
    </w:p>
    <w:bookmarkEnd w:id="1411"/>
    <w:bookmarkStart w:name="z3337" w:id="1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Тип возмещения</w:t>
      </w:r>
    </w:p>
    <w:bookmarkEnd w:id="1412"/>
    <w:bookmarkStart w:name="z3338" w:id="1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Социальный статус</w:t>
      </w:r>
    </w:p>
    <w:bookmarkEnd w:id="1413"/>
    <w:bookmarkStart w:name="z3339" w:id="1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Пациент направлен</w:t>
      </w:r>
    </w:p>
    <w:bookmarkEnd w:id="1414"/>
    <w:bookmarkStart w:name="z3340" w:id="1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Тип госпитализации Код госпитализации</w:t>
      </w:r>
    </w:p>
    <w:bookmarkEnd w:id="1415"/>
    <w:bookmarkStart w:name="z3341" w:id="1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врача приемного покоя</w:t>
      </w:r>
    </w:p>
    <w:bookmarkEnd w:id="1416"/>
    <w:bookmarkStart w:name="z3342" w:id="1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о текущей госпитализации:</w:t>
      </w:r>
    </w:p>
    <w:bookmarkEnd w:id="1417"/>
    <w:bookmarkStart w:name="z3343" w:id="1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Госпитализирован в данном году по поводу данного заболевания</w:t>
      </w:r>
    </w:p>
    <w:bookmarkEnd w:id="1418"/>
    <w:bookmarkStart w:name="z3344" w:id="1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Диагноз направившей организации (указать реабилитационный потенциал</w:t>
      </w:r>
    </w:p>
    <w:bookmarkEnd w:id="1419"/>
    <w:bookmarkStart w:name="z3345" w:id="1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шкале реабилитационного маршрута)</w:t>
      </w:r>
    </w:p>
    <w:bookmarkEnd w:id="1420"/>
    <w:bookmarkStart w:name="z3346" w:id="1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Информацию о состоянии здоровья разрешено сообщать следующим лицам:</w:t>
      </w:r>
    </w:p>
    <w:bookmarkEnd w:id="14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родственника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приходится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347" w:id="1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Первичный осмотр врача</w:t>
      </w:r>
    </w:p>
    <w:bookmarkEnd w:id="1422"/>
    <w:bookmarkStart w:name="z3348" w:id="1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1423"/>
    <w:bookmarkStart w:name="z3349" w:id="1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Анамнез болезни</w:t>
      </w:r>
    </w:p>
    <w:bookmarkEnd w:id="1424"/>
    <w:bookmarkStart w:name="z3350" w:id="1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Анамнез жизни</w:t>
      </w:r>
    </w:p>
    <w:bookmarkEnd w:id="1425"/>
    <w:bookmarkStart w:name="z3351" w:id="1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Жалобы</w:t>
      </w:r>
    </w:p>
    <w:bookmarkEnd w:id="1426"/>
    <w:bookmarkStart w:name="z3352" w:id="1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Аллергоанамнез (включая непереносимость препаратов)</w:t>
      </w:r>
    </w:p>
    <w:bookmarkEnd w:id="1427"/>
    <w:bookmarkStart w:name="z3353" w:id="1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Перенесенные инфекции название заболевания дата заболевания</w:t>
      </w:r>
    </w:p>
    <w:bookmarkEnd w:id="1428"/>
    <w:bookmarkStart w:name="z3354" w:id="1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Туберкулез</w:t>
      </w:r>
    </w:p>
    <w:bookmarkEnd w:id="1429"/>
    <w:bookmarkStart w:name="z3355" w:id="1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0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6" w:id="1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31"/>
    <w:bookmarkStart w:name="z3357" w:id="1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2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8" w:id="1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Кож-Вен.</w:t>
      </w:r>
    </w:p>
    <w:bookmarkEnd w:id="1433"/>
    <w:bookmarkStart w:name="z3359" w:id="1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0" w:id="1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35"/>
    <w:bookmarkStart w:name="z3361" w:id="1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2" w:id="1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1437"/>
    <w:bookmarkStart w:name="z3363" w:id="1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</w:t>
      </w:r>
    </w:p>
    <w:bookmarkEnd w:id="1438"/>
    <w:bookmarkStart w:name="z3364" w:id="1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5" w:id="1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40"/>
    <w:bookmarkStart w:name="z3366" w:id="1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7" w:id="1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др.</w:t>
      </w:r>
    </w:p>
    <w:bookmarkEnd w:id="1442"/>
    <w:bookmarkStart w:name="z3368" w:id="1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Вирусный гепатит</w:t>
      </w:r>
    </w:p>
    <w:bookmarkEnd w:id="1443"/>
    <w:bookmarkStart w:name="z3369" w:id="1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0" w:id="1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45"/>
    <w:bookmarkStart w:name="z3371" w:id="1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2" w:id="1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1447"/>
    <w:bookmarkStart w:name="z3373" w:id="1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Корь, краснуха</w:t>
      </w:r>
    </w:p>
    <w:bookmarkEnd w:id="1448"/>
    <w:bookmarkStart w:name="z3374" w:id="1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5" w:id="1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50"/>
    <w:bookmarkStart w:name="z3376" w:id="1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7" w:id="1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1452"/>
    <w:bookmarkStart w:name="z3378" w:id="1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Ветряная оспа</w:t>
      </w:r>
    </w:p>
    <w:bookmarkEnd w:id="1453"/>
    <w:bookmarkStart w:name="z3379" w:id="1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0" w:id="1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55"/>
    <w:bookmarkStart w:name="z3381" w:id="1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2" w:id="1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эпидемический паротит</w:t>
      </w:r>
    </w:p>
    <w:bookmarkEnd w:id="1457"/>
    <w:bookmarkStart w:name="z3383" w:id="1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8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4" w:id="1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59"/>
    <w:bookmarkStart w:name="z3385" w:id="1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0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6" w:id="1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1461"/>
    <w:bookmarkStart w:name="z3387" w:id="1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последние 35 дней в контакте с инфекционными больными не был</w:t>
      </w:r>
    </w:p>
    <w:bookmarkEnd w:id="1462"/>
    <w:bookmarkStart w:name="z3388" w:id="1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Признаки особо опасных инфекций и ОРВИ</w:t>
      </w:r>
    </w:p>
    <w:bookmarkEnd w:id="1463"/>
    <w:bookmarkStart w:name="z3389" w:id="1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0" w:id="1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65"/>
    <w:bookmarkStart w:name="z3391" w:id="1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6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2" w:id="1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1467"/>
    <w:bookmarkStart w:name="z3393" w:id="1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да, пациент помещен в изолятор</w:t>
      </w:r>
    </w:p>
    <w:bookmarkEnd w:id="1468"/>
    <w:bookmarkStart w:name="z3394" w:id="1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9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5" w:id="1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470"/>
    <w:bookmarkStart w:name="z3396" w:id="1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7" w:id="1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1472"/>
    <w:bookmarkStart w:name="z3398" w:id="1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Вид транспортировки</w:t>
      </w:r>
    </w:p>
    <w:bookmarkEnd w:id="1473"/>
    <w:bookmarkStart w:name="z3399" w:id="1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проведен: Ф.И.О. ID</w:t>
      </w:r>
    </w:p>
    <w:bookmarkEnd w:id="1474"/>
    <w:bookmarkStart w:name="z3400" w:id="1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объективного статуса</w:t>
      </w:r>
    </w:p>
    <w:bookmarkEnd w:id="1475"/>
    <w:bookmarkStart w:name="z3401" w:id="1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1476"/>
    <w:bookmarkStart w:name="z3402" w:id="1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Объективный статус (вкладной лист 1)</w:t>
      </w:r>
    </w:p>
    <w:bookmarkEnd w:id="1477"/>
    <w:bookmarkStart w:name="z3403" w:id="1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Данные лабораторно-инструментальных исследований при поступлении</w:t>
      </w:r>
    </w:p>
    <w:bookmarkEnd w:id="1478"/>
    <w:bookmarkStart w:name="z3404" w:id="1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Выставление предварительного диагноза (приемный покой)</w:t>
      </w:r>
    </w:p>
    <w:bookmarkEnd w:id="1479"/>
    <w:bookmarkStart w:name="z3405" w:id="1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Предварительный диагноз</w:t>
      </w:r>
    </w:p>
    <w:bookmarkEnd w:id="1480"/>
    <w:bookmarkStart w:name="z3406" w:id="1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Диагноз при поступлении</w:t>
      </w:r>
    </w:p>
    <w:bookmarkEnd w:id="1481"/>
    <w:bookmarkStart w:name="z3407" w:id="1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Указать оценку двигательной активности международных шкал.</w:t>
      </w:r>
    </w:p>
    <w:bookmarkEnd w:id="1482"/>
    <w:bookmarkStart w:name="z3408" w:id="1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Определение шкалы реабилитационной маршрутизации.</w:t>
      </w:r>
    </w:p>
    <w:bookmarkEnd w:id="1483"/>
    <w:bookmarkStart w:name="z3409" w:id="1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Сортировка пациента (Приемный покой)</w:t>
      </w:r>
    </w:p>
    <w:bookmarkEnd w:id="1484"/>
    <w:bookmarkStart w:name="z3410" w:id="1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Краткий осмотр пациента</w:t>
      </w:r>
    </w:p>
    <w:bookmarkEnd w:id="1485"/>
    <w:bookmarkStart w:name="z3411" w:id="1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Оценка приоритета (вместо триаж-системы)</w:t>
      </w:r>
    </w:p>
    <w:bookmarkEnd w:id="1486"/>
    <w:bookmarkStart w:name="z3412" w:id="1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Оценить состояние пациента, согласно Критериям обоснованности госпитализации:</w:t>
      </w:r>
    </w:p>
    <w:bookmarkEnd w:id="14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Установление инфекционной патологии или высокого инфекционного риска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Сыпь на кожных покровах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3" w:id="1488"/>
          <w:p>
            <w:pPr>
              <w:spacing w:after="20"/>
              <w:ind w:left="20"/>
              <w:jc w:val="both"/>
            </w:pPr>
          </w:p>
          <w:bookmarkEnd w:id="14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4" w:id="1489"/>
          <w:p>
            <w:pPr>
              <w:spacing w:after="20"/>
              <w:ind w:left="20"/>
              <w:jc w:val="both"/>
            </w:pPr>
          </w:p>
          <w:bookmarkEnd w:id="14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Повышение температуры тела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5" w:id="1490"/>
          <w:p>
            <w:pPr>
              <w:spacing w:after="20"/>
              <w:ind w:left="20"/>
              <w:jc w:val="both"/>
            </w:pPr>
          </w:p>
          <w:bookmarkEnd w:id="14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6" w:id="1491"/>
          <w:p>
            <w:pPr>
              <w:spacing w:after="20"/>
              <w:ind w:left="20"/>
              <w:jc w:val="both"/>
            </w:pPr>
          </w:p>
          <w:bookmarkEnd w:id="14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Отделяемое из носа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7" w:id="1492"/>
          <w:p>
            <w:pPr>
              <w:spacing w:after="20"/>
              <w:ind w:left="20"/>
              <w:jc w:val="both"/>
            </w:pPr>
          </w:p>
          <w:bookmarkEnd w:id="14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8" w:id="1493"/>
          <w:p>
            <w:pPr>
              <w:spacing w:after="20"/>
              <w:ind w:left="20"/>
              <w:jc w:val="both"/>
            </w:pPr>
          </w:p>
          <w:bookmarkEnd w:id="14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19" w:id="1494"/>
          <w:p>
            <w:pPr>
              <w:spacing w:after="20"/>
              <w:ind w:left="20"/>
              <w:jc w:val="both"/>
            </w:pPr>
          </w:p>
          <w:bookmarkEnd w:id="14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0" w:id="1495"/>
          <w:p>
            <w:pPr>
              <w:spacing w:after="20"/>
              <w:ind w:left="20"/>
              <w:jc w:val="both"/>
            </w:pPr>
          </w:p>
          <w:bookmarkEnd w:id="14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 в горле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1" w:id="1496"/>
          <w:p>
            <w:pPr>
              <w:spacing w:after="20"/>
              <w:ind w:left="20"/>
              <w:jc w:val="both"/>
            </w:pPr>
          </w:p>
          <w:bookmarkEnd w:id="14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2" w:id="1497"/>
          <w:p>
            <w:pPr>
              <w:spacing w:after="20"/>
              <w:ind w:left="20"/>
              <w:jc w:val="both"/>
            </w:pPr>
          </w:p>
          <w:bookmarkEnd w:id="14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Рвота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3" w:id="1498"/>
          <w:p>
            <w:pPr>
              <w:spacing w:after="20"/>
              <w:ind w:left="20"/>
              <w:jc w:val="both"/>
            </w:pPr>
          </w:p>
          <w:bookmarkEnd w:id="14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4" w:id="1499"/>
          <w:p>
            <w:pPr>
              <w:spacing w:after="20"/>
              <w:ind w:left="20"/>
              <w:jc w:val="both"/>
            </w:pPr>
          </w:p>
          <w:bookmarkEnd w:id="14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Жидкий стул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5" w:id="1500"/>
          <w:p>
            <w:pPr>
              <w:spacing w:after="20"/>
              <w:ind w:left="20"/>
              <w:jc w:val="both"/>
            </w:pPr>
          </w:p>
          <w:bookmarkEnd w:id="15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6" w:id="1501"/>
          <w:p>
            <w:pPr>
              <w:spacing w:after="20"/>
              <w:ind w:left="20"/>
              <w:jc w:val="both"/>
            </w:pPr>
          </w:p>
          <w:bookmarkEnd w:id="15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Метеоризм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7" w:id="1502"/>
          <w:p>
            <w:pPr>
              <w:spacing w:after="20"/>
              <w:ind w:left="20"/>
              <w:jc w:val="both"/>
            </w:pPr>
          </w:p>
          <w:bookmarkEnd w:id="15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8" w:id="1503"/>
          <w:p>
            <w:pPr>
              <w:spacing w:after="20"/>
              <w:ind w:left="20"/>
              <w:jc w:val="both"/>
            </w:pPr>
          </w:p>
          <w:bookmarkEnd w:id="15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Уретральный катетер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29" w:id="1504"/>
          <w:p>
            <w:pPr>
              <w:spacing w:after="20"/>
              <w:ind w:left="20"/>
              <w:jc w:val="both"/>
            </w:pPr>
          </w:p>
          <w:bookmarkEnd w:id="15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0" w:id="1505"/>
          <w:p>
            <w:pPr>
              <w:spacing w:after="20"/>
              <w:ind w:left="20"/>
              <w:jc w:val="both"/>
            </w:pPr>
          </w:p>
          <w:bookmarkEnd w:id="15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Зондовое питание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1" w:id="1506"/>
          <w:p>
            <w:pPr>
              <w:spacing w:after="20"/>
              <w:ind w:left="20"/>
              <w:jc w:val="both"/>
            </w:pPr>
          </w:p>
          <w:bookmarkEnd w:id="15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2" w:id="1507"/>
          <w:p>
            <w:pPr>
              <w:spacing w:after="20"/>
              <w:ind w:left="20"/>
              <w:jc w:val="both"/>
            </w:pPr>
          </w:p>
          <w:bookmarkEnd w:id="15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Калостома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3" w:id="1508"/>
          <w:p>
            <w:pPr>
              <w:spacing w:after="20"/>
              <w:ind w:left="20"/>
              <w:jc w:val="both"/>
            </w:pPr>
          </w:p>
          <w:bookmarkEnd w:id="15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4" w:id="1509"/>
          <w:p>
            <w:pPr>
              <w:spacing w:after="20"/>
              <w:ind w:left="20"/>
              <w:jc w:val="both"/>
            </w:pPr>
          </w:p>
          <w:bookmarkEnd w:id="15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Пролежни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5" w:id="1510"/>
          <w:p>
            <w:pPr>
              <w:spacing w:after="20"/>
              <w:ind w:left="20"/>
              <w:jc w:val="both"/>
            </w:pPr>
          </w:p>
          <w:bookmarkEnd w:id="151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6" w:id="1511"/>
          <w:p>
            <w:pPr>
              <w:spacing w:after="20"/>
              <w:ind w:left="20"/>
              <w:jc w:val="both"/>
            </w:pPr>
          </w:p>
          <w:bookmarkEnd w:id="15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Трахеостома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7" w:id="1512"/>
          <w:p>
            <w:pPr>
              <w:spacing w:after="20"/>
              <w:ind w:left="20"/>
              <w:jc w:val="both"/>
            </w:pPr>
          </w:p>
          <w:bookmarkEnd w:id="15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8" w:id="1513"/>
          <w:p>
            <w:pPr>
              <w:spacing w:after="20"/>
              <w:ind w:left="20"/>
              <w:jc w:val="both"/>
            </w:pPr>
          </w:p>
          <w:bookmarkEnd w:id="151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дисфагии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39" w:id="1514"/>
          <w:p>
            <w:pPr>
              <w:spacing w:after="20"/>
              <w:ind w:left="20"/>
              <w:jc w:val="both"/>
            </w:pPr>
          </w:p>
          <w:bookmarkEnd w:id="15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0" w:id="1515"/>
          <w:p>
            <w:pPr>
              <w:spacing w:after="20"/>
              <w:ind w:left="20"/>
              <w:jc w:val="both"/>
            </w:pPr>
          </w:p>
          <w:bookmarkEnd w:id="15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за последние 6 месяцев (вписать в строку)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Судороги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1" w:id="1516"/>
          <w:p>
            <w:pPr>
              <w:spacing w:after="20"/>
              <w:ind w:left="20"/>
              <w:jc w:val="both"/>
            </w:pPr>
          </w:p>
          <w:bookmarkEnd w:id="15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2" w:id="1517"/>
          <w:p>
            <w:pPr>
              <w:spacing w:after="20"/>
              <w:ind w:left="20"/>
              <w:jc w:val="both"/>
            </w:pPr>
          </w:p>
          <w:bookmarkEnd w:id="15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Травмы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3" w:id="1518"/>
          <w:p>
            <w:pPr>
              <w:spacing w:after="20"/>
              <w:ind w:left="20"/>
              <w:jc w:val="both"/>
            </w:pPr>
          </w:p>
          <w:bookmarkEnd w:id="15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4" w:id="1519"/>
          <w:p>
            <w:pPr>
              <w:spacing w:after="20"/>
              <w:ind w:left="20"/>
              <w:jc w:val="both"/>
            </w:pPr>
          </w:p>
          <w:bookmarkEnd w:id="15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5" w:id="1520"/>
          <w:p>
            <w:pPr>
              <w:spacing w:after="20"/>
              <w:ind w:left="20"/>
              <w:jc w:val="both"/>
            </w:pPr>
          </w:p>
          <w:bookmarkEnd w:id="15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6" w:id="1521"/>
          <w:p>
            <w:pPr>
              <w:spacing w:after="20"/>
              <w:ind w:left="20"/>
              <w:jc w:val="both"/>
            </w:pPr>
          </w:p>
          <w:bookmarkEnd w:id="15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противосудорожные препараты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7" w:id="1522"/>
          <w:p>
            <w:pPr>
              <w:spacing w:after="20"/>
              <w:ind w:left="20"/>
              <w:jc w:val="both"/>
            </w:pPr>
          </w:p>
          <w:bookmarkEnd w:id="152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8" w:id="1523"/>
          <w:p>
            <w:pPr>
              <w:spacing w:after="20"/>
              <w:ind w:left="20"/>
              <w:jc w:val="both"/>
            </w:pPr>
          </w:p>
          <w:bookmarkEnd w:id="15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поведения, слабый зрительный контакт, стереотипии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49" w:id="1524"/>
          <w:p>
            <w:pPr>
              <w:spacing w:after="20"/>
              <w:ind w:left="20"/>
              <w:jc w:val="both"/>
            </w:pPr>
          </w:p>
          <w:bookmarkEnd w:id="15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50" w:id="1525"/>
          <w:p>
            <w:pPr>
              <w:spacing w:after="20"/>
              <w:ind w:left="20"/>
              <w:jc w:val="both"/>
            </w:pPr>
          </w:p>
          <w:bookmarkEnd w:id="152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Аллергологический анамнез (если да, написать на что, побочное действие)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51" w:id="1526"/>
          <w:p>
            <w:pPr>
              <w:spacing w:after="20"/>
              <w:ind w:left="20"/>
              <w:jc w:val="both"/>
            </w:pPr>
          </w:p>
          <w:bookmarkEnd w:id="15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452" w:id="1527"/>
          <w:p>
            <w:pPr>
              <w:spacing w:after="20"/>
              <w:ind w:left="20"/>
              <w:jc w:val="both"/>
            </w:pPr>
          </w:p>
          <w:bookmarkEnd w:id="15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286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53" w:id="1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Обосновать необходимость госпитализации, либо отказа, либо направление в другой стационар</w:t>
      </w:r>
    </w:p>
    <w:bookmarkEnd w:id="1528"/>
    <w:bookmarkStart w:name="z3454" w:id="1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Провести первичную оценку реабилитационного прогноза и потенциала, согласно шкале "Центильного коридора".</w:t>
      </w:r>
    </w:p>
    <w:bookmarkEnd w:id="1529"/>
    <w:bookmarkStart w:name="z3455" w:id="1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Госпитализация:</w:t>
      </w:r>
    </w:p>
    <w:bookmarkEnd w:id="1530"/>
    <w:bookmarkStart w:name="z3456" w:id="1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1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7" w:id="1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показана</w:t>
      </w:r>
    </w:p>
    <w:bookmarkEnd w:id="1532"/>
    <w:bookmarkStart w:name="z3458" w:id="1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3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9" w:id="1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противопоказана Ф.И.О. (при его наличии) и ID врача приемного покоя Ф.И.О. (при его наличии) ID</w:t>
      </w:r>
    </w:p>
    <w:bookmarkEnd w:id="1534"/>
    <w:bookmarkStart w:name="z3460" w:id="1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Первичный сестринский осмотр пациента (заполняется в профильном отделении в течение 24 часов после поступления)</w:t>
      </w:r>
    </w:p>
    <w:bookmarkEnd w:id="1535"/>
    <w:bookmarkStart w:name="z3461" w:id="1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данные (вид поступления, язык общения, организованность)</w:t>
      </w:r>
    </w:p>
    <w:bookmarkEnd w:id="1536"/>
    <w:bookmarkStart w:name="z3462" w:id="1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Инструктаж пациента (наличие собственных медикаментов, режим сна, экономическая оценка, режим питания)</w:t>
      </w:r>
    </w:p>
    <w:bookmarkEnd w:id="1537"/>
    <w:bookmarkStart w:name="z3463" w:id="1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Осмотр пациента (функциональный скрининг, оценка кожи по шкале Нортон, оценка риска падения по шкале Морзе (на усмотрение медперсонала))</w:t>
      </w:r>
    </w:p>
    <w:bookmarkEnd w:id="1538"/>
    <w:bookmarkStart w:name="z3464" w:id="1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Опрос пациента (насилие в семье, оценка необходимости обучения пациента/семьи, культурные разнообразия)</w:t>
      </w:r>
    </w:p>
    <w:bookmarkEnd w:id="1539"/>
    <w:bookmarkStart w:name="z3465" w:id="1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Первичный сестринский осмотр проведен: Ф.И.О. (при его наличии) ID</w:t>
      </w:r>
    </w:p>
    <w:bookmarkEnd w:id="1540"/>
    <w:bookmarkStart w:name="z3466" w:id="1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2</w:t>
      </w:r>
    </w:p>
    <w:bookmarkEnd w:id="1541"/>
    <w:bookmarkStart w:name="z3467" w:id="1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Первичный осмотр лечащего врача</w:t>
      </w:r>
    </w:p>
    <w:bookmarkEnd w:id="1542"/>
    <w:bookmarkStart w:name="z3468" w:id="1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осмотра, отделение, № палаты, койка</w:t>
      </w:r>
    </w:p>
    <w:bookmarkEnd w:id="1543"/>
    <w:bookmarkStart w:name="z3469" w:id="1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Жалобы</w:t>
      </w:r>
    </w:p>
    <w:bookmarkEnd w:id="1544"/>
    <w:bookmarkStart w:name="z3470" w:id="1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Объективный статус пациента (Вкладной лист 1)</w:t>
      </w:r>
    </w:p>
    <w:bookmarkEnd w:id="1545"/>
    <w:bookmarkStart w:name="z3471" w:id="1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Анамнез заболевания</w:t>
      </w:r>
    </w:p>
    <w:bookmarkEnd w:id="1546"/>
    <w:bookmarkStart w:name="z3472" w:id="1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Анамнез жизни</w:t>
      </w:r>
    </w:p>
    <w:bookmarkEnd w:id="1547"/>
    <w:bookmarkStart w:name="z3473" w:id="1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Наследственность</w:t>
      </w:r>
    </w:p>
    <w:bookmarkEnd w:id="1548"/>
    <w:bookmarkStart w:name="z3474" w:id="1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Прием медикаментов на момент госпитализации наименование, когда и причины приема.</w:t>
      </w:r>
    </w:p>
    <w:bookmarkEnd w:id="1549"/>
    <w:bookmarkStart w:name="z3475" w:id="1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Обоснование предварительного диагноза</w:t>
      </w:r>
    </w:p>
    <w:bookmarkEnd w:id="1550"/>
    <w:bookmarkStart w:name="z3476" w:id="1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План медицинской реабилитации</w:t>
      </w:r>
    </w:p>
    <w:bookmarkEnd w:id="1551"/>
    <w:bookmarkStart w:name="z3477" w:id="1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Ф.И.О. (при его наличии) и идентификатор лечащего врача</w:t>
      </w:r>
    </w:p>
    <w:bookmarkEnd w:id="15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карте</w:t>
            </w:r>
          </w:p>
        </w:tc>
      </w:tr>
    </w:tbl>
    <w:bookmarkStart w:name="z3479" w:id="15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Объективный статус пациента</w:t>
      </w:r>
    </w:p>
    <w:bookmarkEnd w:id="1553"/>
    <w:bookmarkStart w:name="z3480" w:id="1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1554"/>
    <w:bookmarkStart w:name="z3481" w:id="1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Рост (при поступлении и необходимости от профиля МО),</w:t>
      </w:r>
    </w:p>
    <w:bookmarkEnd w:id="1555"/>
    <w:bookmarkStart w:name="z3482" w:id="1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вес (при поступлении и необходимости от профиля МО),</w:t>
      </w:r>
    </w:p>
    <w:bookmarkEnd w:id="1556"/>
    <w:bookmarkStart w:name="z3483" w:id="1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ЧСС,</w:t>
      </w:r>
    </w:p>
    <w:bookmarkEnd w:id="1557"/>
    <w:bookmarkStart w:name="z3484" w:id="1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ЧДД,</w:t>
      </w:r>
    </w:p>
    <w:bookmarkEnd w:id="1558"/>
    <w:bookmarkStart w:name="z3485" w:id="1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АД,</w:t>
      </w:r>
    </w:p>
    <w:bookmarkEnd w:id="1559"/>
    <w:bookmarkStart w:name="z3486" w:id="1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температура,</w:t>
      </w:r>
    </w:p>
    <w:bookmarkEnd w:id="1560"/>
    <w:bookmarkStart w:name="z3487" w:id="1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количество выпитой жидкости,</w:t>
      </w:r>
    </w:p>
    <w:bookmarkEnd w:id="1561"/>
    <w:bookmarkStart w:name="z3488" w:id="1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наличие/отсутствие стула и мочеотделения,</w:t>
      </w:r>
    </w:p>
    <w:bookmarkEnd w:id="1562"/>
    <w:bookmarkStart w:name="z3489" w:id="1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Лист командной оценки,</w:t>
      </w:r>
    </w:p>
    <w:bookmarkEnd w:id="1563"/>
    <w:bookmarkStart w:name="z3490" w:id="1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Шкала оценки реабилитационного потенциала:</w:t>
      </w:r>
    </w:p>
    <w:bookmarkEnd w:id="1564"/>
    <w:bookmarkStart w:name="z3491" w:id="1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А. Анатомические ограничения (двигательная, сенсорная);</w:t>
      </w:r>
    </w:p>
    <w:bookmarkEnd w:id="1565"/>
    <w:bookmarkStart w:name="z3492" w:id="1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Б. Когнитивные и речевые нарушения (речевые нарушения, когнитивные нарушения, уровень коммуникации);</w:t>
      </w:r>
    </w:p>
    <w:bookmarkEnd w:id="1566"/>
    <w:bookmarkStart w:name="z3493" w:id="1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В. Показатели по шкале социальной адаптации (шкала/степень зависимости).</w:t>
      </w:r>
    </w:p>
    <w:bookmarkEnd w:id="1567"/>
    <w:bookmarkStart w:name="z3494" w:id="1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Оценка двигательной активности с помощью международных шкал:</w:t>
      </w:r>
    </w:p>
    <w:bookmarkEnd w:id="1568"/>
    <w:bookmarkStart w:name="z3495" w:id="1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Gross Motor Function Measure (GMFM) (на усмотрение медперсонала);</w:t>
      </w:r>
    </w:p>
    <w:bookmarkEnd w:id="1569"/>
    <w:bookmarkStart w:name="z3496" w:id="1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Оценка навыков самообслуживания и бытовой адаптации (модифицированная шкала Бартела) (на усмотрение медперсонала);</w:t>
      </w:r>
    </w:p>
    <w:bookmarkEnd w:id="1570"/>
    <w:bookmarkStart w:name="z3497" w:id="1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Шкала функциональной независимости FIM (двигательная функция) (на усмотрение медперсонала);</w:t>
      </w:r>
    </w:p>
    <w:bookmarkEnd w:id="1571"/>
    <w:bookmarkStart w:name="z3498" w:id="1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Когнитивные функции.</w:t>
      </w:r>
    </w:p>
    <w:bookmarkEnd w:id="1572"/>
    <w:bookmarkStart w:name="z3499" w:id="1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и идентификатор врача</w:t>
      </w:r>
    </w:p>
    <w:bookmarkEnd w:id="15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карте</w:t>
            </w:r>
          </w:p>
        </w:tc>
      </w:tr>
    </w:tbl>
    <w:bookmarkStart w:name="z3501" w:id="1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Дневник</w:t>
      </w:r>
    </w:p>
    <w:bookmarkEnd w:id="1574"/>
    <w:bookmarkStart w:name="z3502" w:id="1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1575"/>
    <w:bookmarkStart w:name="z3503" w:id="1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Объективный статус пациента</w:t>
      </w:r>
    </w:p>
    <w:bookmarkEnd w:id="1576"/>
    <w:bookmarkStart w:name="z3504" w:id="1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Жалобы</w:t>
      </w:r>
    </w:p>
    <w:bookmarkEnd w:id="1577"/>
    <w:bookmarkStart w:name="z3505" w:id="1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ЛФК</w:t>
      </w:r>
    </w:p>
    <w:bookmarkEnd w:id="1578"/>
    <w:bookmarkStart w:name="z3506" w:id="1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Физиотерапия;</w:t>
      </w:r>
    </w:p>
    <w:bookmarkEnd w:id="1579"/>
    <w:bookmarkStart w:name="z3507" w:id="1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Трудотерапия.</w:t>
      </w:r>
    </w:p>
    <w:bookmarkEnd w:id="1580"/>
    <w:bookmarkStart w:name="z3508" w:id="1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Ф.И.О. (при его наличии) и идентификатор лечащего врача</w:t>
      </w:r>
    </w:p>
    <w:bookmarkEnd w:id="15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карте</w:t>
            </w:r>
          </w:p>
        </w:tc>
      </w:tr>
    </w:tbl>
    <w:bookmarkStart w:name="z3510" w:id="15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Информированное согласие пациента В соответствии с п. 3 статьи 134 Кодекса Республики Казахстан от 7 июля 2020 года "О здоровье народа и системе здравоохранения" (Медицинская помощь предоставляется после получения информированного согласия пациента на получение медицинской помощи)</w:t>
      </w:r>
    </w:p>
    <w:bookmarkEnd w:id="1582"/>
    <w:bookmarkStart w:name="z3511" w:id="1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1583"/>
    <w:bookmarkStart w:name="z3512" w:id="1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– полностью</w:t>
      </w:r>
    </w:p>
    <w:bookmarkEnd w:id="1584"/>
    <w:bookmarkStart w:name="z3513" w:id="1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дата месяц год</w:t>
      </w:r>
    </w:p>
    <w:bookmarkEnd w:id="1585"/>
    <w:bookmarkStart w:name="z3514" w:id="1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Находясь в (наименование МО) (из регистра МО)</w:t>
      </w:r>
    </w:p>
    <w:bookmarkEnd w:id="1586"/>
    <w:bookmarkStart w:name="z3515" w:id="1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Даю добровольное согласие на проведение следующих видов медицинского вмешательства:</w:t>
      </w:r>
    </w:p>
    <w:bookmarkEnd w:id="1587"/>
    <w:bookmarkStart w:name="z3516" w:id="1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1588"/>
    <w:bookmarkStart w:name="z3517" w:id="1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Мне разъяснены возможные последствия переливания компонентов и (или) препаратов крови (реакции, осложнения, в том числе опасные для жизни, заражение вирусными и бактериальными инфекциями), а также отказа от переливания.</w:t>
      </w:r>
    </w:p>
    <w:bookmarkEnd w:id="1589"/>
    <w:bookmarkStart w:name="z3518" w:id="1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Информирован(а) о правах и обязанностях пациента, при лечении туберкулеза, о мерах по соблюдению "Правила поведения пациента туберкулезом", возникновения побочных реакций, применения мер принудительной изоляции в случае уклонения и/или отрывов (нарушение режима).</w:t>
      </w:r>
    </w:p>
    <w:bookmarkEnd w:id="1590"/>
    <w:bookmarkStart w:name="z3519" w:id="1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Мною представлена вся необходимая информацию о состоянии своего здоровья, предыдущих эпизодах лечения, сопутствующих заболеваниях, перенесенных операциях, травмах, аллергических реакциях и других сведениях, необходимых для выбора правильной тактики лечения.</w:t>
      </w:r>
    </w:p>
    <w:bookmarkEnd w:id="1591"/>
    <w:bookmarkStart w:name="z3520" w:id="1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Я имел (а) возможность задавать любые вопросы и на все вопросы получил (а) исчерпывающие ответы в доступной форме.</w:t>
      </w:r>
    </w:p>
    <w:bookmarkEnd w:id="1592"/>
    <w:bookmarkStart w:name="z3521" w:id="1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Подпись: _______________ Дата и время</w:t>
      </w:r>
    </w:p>
    <w:bookmarkEnd w:id="1593"/>
    <w:bookmarkStart w:name="z3522" w:id="1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заполнил родственник/опекун /законный представитель пациента:</w:t>
      </w:r>
    </w:p>
    <w:bookmarkEnd w:id="1594"/>
    <w:bookmarkStart w:name="z3523" w:id="1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1595"/>
    <w:bookmarkStart w:name="z3524" w:id="1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</w:t>
      </w:r>
    </w:p>
    <w:bookmarkEnd w:id="1596"/>
    <w:bookmarkStart w:name="z3525" w:id="1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</w:t>
      </w:r>
    </w:p>
    <w:bookmarkEnd w:id="1597"/>
    <w:bookmarkStart w:name="z3526" w:id="1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Согласие на проведение инвазивного вмешательства подлежит отзыву, за исключением случаев,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</w:t>
      </w:r>
    </w:p>
    <w:bookmarkEnd w:id="15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реабилитационной карте</w:t>
            </w:r>
          </w:p>
        </w:tc>
      </w:tr>
    </w:tbl>
    <w:bookmarkStart w:name="z3528" w:id="1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врачебных назначений</w:t>
      </w:r>
    </w:p>
    <w:bookmarkEnd w:id="1599"/>
    <w:bookmarkStart w:name="z3529" w:id="1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назначения</w:t>
      </w:r>
    </w:p>
    <w:bookmarkEnd w:id="1600"/>
    <w:bookmarkStart w:name="z3530" w:id="1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Режим</w:t>
      </w:r>
    </w:p>
    <w:bookmarkEnd w:id="1601"/>
    <w:bookmarkStart w:name="z3531" w:id="1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Диета</w:t>
      </w:r>
    </w:p>
    <w:bookmarkEnd w:id="1602"/>
    <w:bookmarkStart w:name="z3532" w:id="1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Наименование услуги, лекарственного средства</w:t>
      </w:r>
    </w:p>
    <w:bookmarkEnd w:id="1603"/>
    <w:bookmarkStart w:name="z3533" w:id="1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назначения (по времени) и дата окончания</w:t>
      </w:r>
    </w:p>
    <w:bookmarkEnd w:id="1604"/>
    <w:bookmarkStart w:name="z3534" w:id="1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Идентификатор и Ф.И.О. (при его наличии) врача</w:t>
      </w:r>
    </w:p>
    <w:bookmarkEnd w:id="16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карте</w:t>
            </w:r>
          </w:p>
        </w:tc>
      </w:tr>
    </w:tbl>
    <w:bookmarkStart w:name="z3536" w:id="1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Обоснование всех видов диагноза</w:t>
      </w:r>
    </w:p>
    <w:bookmarkEnd w:id="1606"/>
    <w:bookmarkStart w:name="z3537" w:id="1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1607"/>
    <w:bookmarkStart w:name="z3538" w:id="1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Объективный статус</w:t>
      </w:r>
    </w:p>
    <w:bookmarkEnd w:id="1608"/>
    <w:bookmarkStart w:name="z3539" w:id="1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Жалобы</w:t>
      </w:r>
    </w:p>
    <w:bookmarkEnd w:id="1609"/>
    <w:bookmarkStart w:name="z3540" w:id="1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Интерпретация результатов доступных лабораторных и диагностических исследований</w:t>
      </w:r>
    </w:p>
    <w:bookmarkEnd w:id="1610"/>
    <w:bookmarkStart w:name="z3541" w:id="1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Диагноз</w:t>
      </w:r>
    </w:p>
    <w:bookmarkEnd w:id="1611"/>
    <w:bookmarkStart w:name="z3542" w:id="1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Лист врачебных назначений</w:t>
      </w:r>
    </w:p>
    <w:bookmarkEnd w:id="1612"/>
    <w:bookmarkStart w:name="z3543" w:id="1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Ф.И.О. (при его наличии) и идентификатор лечащего врача</w:t>
      </w:r>
    </w:p>
    <w:bookmarkEnd w:id="16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реабилитационной карте</w:t>
            </w:r>
          </w:p>
        </w:tc>
      </w:tr>
    </w:tbl>
    <w:bookmarkStart w:name="z3545" w:id="16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Консультация специалиста</w:t>
      </w:r>
    </w:p>
    <w:bookmarkEnd w:id="1614"/>
    <w:bookmarkStart w:name="z3546" w:id="1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1615"/>
    <w:bookmarkStart w:name="z3547" w:id="1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Вид консультации</w:t>
      </w:r>
    </w:p>
    <w:bookmarkEnd w:id="1616"/>
    <w:bookmarkStart w:name="z3548" w:id="1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Интерпретация результатов лабораторных анализов, дополнительных исследований</w:t>
      </w:r>
    </w:p>
    <w:bookmarkEnd w:id="1617"/>
    <w:bookmarkStart w:name="z3549" w:id="1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Диагноз</w:t>
      </w:r>
    </w:p>
    <w:bookmarkEnd w:id="1618"/>
    <w:bookmarkStart w:name="z3550" w:id="1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Назначение необходимых услуг и лекарственных средств</w:t>
      </w:r>
    </w:p>
    <w:bookmarkEnd w:id="1619"/>
    <w:bookmarkStart w:name="z3551" w:id="1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Ф.И.О. (при его наличии) и идентификатор лечащего врача</w:t>
      </w:r>
    </w:p>
    <w:bookmarkEnd w:id="1620"/>
    <w:bookmarkStart w:name="z3552" w:id="1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необходимости:</w:t>
      </w:r>
    </w:p>
    <w:bookmarkEnd w:id="1621"/>
    <w:bookmarkStart w:name="z3553" w:id="1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Записи консилиумов должны включать согласованную позицию по диагнозу, рекомендации обследованию и лечению. В случае особой позиции одного из участников консилиума, его мнение также регистрируется.</w:t>
      </w:r>
    </w:p>
    <w:bookmarkEnd w:id="1622"/>
    <w:bookmarkStart w:name="z3554" w:id="1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Выписной эпикриз</w:t>
      </w:r>
    </w:p>
    <w:bookmarkEnd w:id="1623"/>
    <w:bookmarkStart w:name="z3555" w:id="1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Диагноз клинический Дата установления</w:t>
      </w:r>
    </w:p>
    <w:bookmarkEnd w:id="1624"/>
    <w:bookmarkStart w:name="z3556" w:id="1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Другие виды лечения</w:t>
      </w:r>
    </w:p>
    <w:bookmarkEnd w:id="1625"/>
    <w:bookmarkStart w:name="z3557" w:id="1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Отметка о выдаче листка нетрудоспособности № листка нетрудоспособности, дата открытия и закрытия листка нетрудоспособности</w:t>
      </w:r>
    </w:p>
    <w:bookmarkEnd w:id="1626"/>
    <w:bookmarkStart w:name="z3558" w:id="1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Исход пребывания. Переведен в МО (из регистра МО)</w:t>
      </w:r>
    </w:p>
    <w:bookmarkEnd w:id="1627"/>
    <w:bookmarkStart w:name="z3559" w:id="1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Трудоспособность</w:t>
      </w:r>
    </w:p>
    <w:bookmarkEnd w:id="1628"/>
    <w:bookmarkStart w:name="z3560" w:id="1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и время выписки</w:t>
      </w:r>
    </w:p>
    <w:bookmarkEnd w:id="1629"/>
    <w:bookmarkStart w:name="z3561" w:id="1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Проведено койко-дней</w:t>
      </w:r>
    </w:p>
    <w:bookmarkEnd w:id="1630"/>
    <w:bookmarkStart w:name="z3562" w:id="1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поступивших на экспертизу – заключение</w:t>
      </w:r>
    </w:p>
    <w:bookmarkEnd w:id="1631"/>
    <w:bookmarkStart w:name="z3563" w:id="1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Заведующий отделением Ф.И.О. (при его наличии) ID Лечащий врач Ф.И.О. (при его наличии) ID</w:t>
      </w:r>
    </w:p>
    <w:bookmarkEnd w:id="1632"/>
    <w:bookmarkStart w:name="z3564" w:id="1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в случае смерти:</w:t>
      </w:r>
    </w:p>
    <w:bookmarkEnd w:id="1633"/>
    <w:bookmarkStart w:name="z3565" w:id="1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Умер дд/мм/гг Аутопсия проводилась:</w:t>
      </w:r>
    </w:p>
    <w:bookmarkEnd w:id="1634"/>
    <w:bookmarkStart w:name="z3566" w:id="1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5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7" w:id="1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636"/>
    <w:bookmarkStart w:name="z3568" w:id="1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7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9" w:id="1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Патологическое (гистологическое) заключение: Патоморфологический диагноз (основной)  осложнения основного</w:t>
      </w:r>
    </w:p>
    <w:bookmarkEnd w:id="1638"/>
    <w:bookmarkStart w:name="z3570" w:id="1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сопутствующий</w:t>
      </w:r>
    </w:p>
    <w:bookmarkEnd w:id="1639"/>
    <w:bookmarkStart w:name="z3571" w:id="1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Ф.И.О. (при его наличии) ID</w:t>
      </w:r>
    </w:p>
    <w:bookmarkEnd w:id="1640"/>
    <w:bookmarkStart w:name="z3572" w:id="1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047/у "Реабилитационная карта":</w:t>
      </w:r>
    </w:p>
    <w:bookmarkEnd w:id="16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дыхательных движений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ЛФК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Лечебная физическая культура</w:t>
            </w:r>
          </w:p>
        </w:tc>
      </w:tr>
    </w:tbl>
    <w:bookmarkStart w:name="z3573" w:id="16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048/у "Обменная карта беременной и родильницы №_____"</w:t>
      </w:r>
    </w:p>
    <w:bookmarkEnd w:id="16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беременной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год рождения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взятия на учет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крови беременной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Резус принадлежность беременной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определения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мужа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 мужа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крови, резус фактор(по показаниям)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флюорографического обследования</w:t>
            </w:r>
          </w:p>
        </w:tc>
      </w:tr>
    </w:tbl>
    <w:bookmarkStart w:name="z3574" w:id="1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Вы нашли этот документ, пожалуйста, верните по указанному адресу</w:t>
      </w:r>
    </w:p>
    <w:bookmarkEnd w:id="16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Ваш врач: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Акушерка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Участок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Кабинет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</w:t>
            </w:r>
          </w:p>
        </w:tc>
      </w:tr>
    </w:tbl>
    <w:bookmarkStart w:name="z3575" w:id="1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Вам необходимо вовремя посещать врача и выполнять данные Вам рекомендации</w:t>
      </w:r>
    </w:p>
    <w:bookmarkEnd w:id="1644"/>
    <w:bookmarkStart w:name="z3576" w:id="1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Прием:</w:t>
      </w:r>
    </w:p>
    <w:bookmarkEnd w:id="16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Часы приема: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Понедельник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Вторник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Четверг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Пятница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Суббота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577" w:id="1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Обратилась по направлению</w:t>
      </w:r>
    </w:p>
    <w:bookmarkEnd w:id="1646"/>
    <w:bookmarkStart w:name="z3578" w:id="1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Самообращение (нужное подчеркнуть)</w:t>
      </w:r>
    </w:p>
    <w:bookmarkEnd w:id="1647"/>
    <w:bookmarkStart w:name="z3579" w:id="1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Уважаемая _________________________________________!</w:t>
      </w:r>
    </w:p>
    <w:bookmarkEnd w:id="1648"/>
    <w:bookmarkStart w:name="z3580" w:id="1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Поздравляем Вас!</w:t>
      </w:r>
    </w:p>
    <w:bookmarkEnd w:id="1649"/>
    <w:bookmarkStart w:name="z3581" w:id="1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 – будущая мама! Мы рады содействовать</w:t>
      </w:r>
    </w:p>
    <w:bookmarkEnd w:id="1650"/>
    <w:bookmarkStart w:name="z3582" w:id="1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Вам в самое лучшее время - период вынашивания и рождения Вашего ребенка!</w:t>
      </w:r>
    </w:p>
    <w:bookmarkEnd w:id="1651"/>
    <w:bookmarkStart w:name="z3583" w:id="1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Обменная карта представляет собой личную медицинскую карту матери, которая является источником информации о состоянии здоровья с момента беременности до родов, во время родов и после родов.</w:t>
      </w:r>
    </w:p>
    <w:bookmarkEnd w:id="1652"/>
    <w:bookmarkStart w:name="z3584" w:id="1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Инструкции:</w:t>
      </w:r>
    </w:p>
    <w:bookmarkEnd w:id="1653"/>
    <w:bookmarkStart w:name="z3585" w:id="1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Внимательно прочитайте и просмотрите все содержимое обменной карты.</w:t>
      </w:r>
    </w:p>
    <w:bookmarkEnd w:id="1654"/>
    <w:bookmarkStart w:name="z3586" w:id="1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Берите с собой эту карту всегда, в том числе, когда Вы обращаетесь в любое медицинское учреждение.</w:t>
      </w:r>
    </w:p>
    <w:bookmarkEnd w:id="1655"/>
    <w:bookmarkStart w:name="z3587" w:id="1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Заполните информацию самостоятельно на указанных страницах.</w:t>
      </w:r>
    </w:p>
    <w:bookmarkEnd w:id="1656"/>
    <w:bookmarkStart w:name="z3588" w:id="1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возникновении вопросов, обратитесь к медицинскому работнику</w:t>
      </w:r>
    </w:p>
    <w:bookmarkEnd w:id="1657"/>
    <w:bookmarkStart w:name="z3589" w:id="1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Анамнез</w:t>
      </w:r>
    </w:p>
    <w:bookmarkEnd w:id="16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Отец (ребенка):Данные о здоровье отца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Наследственность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Мать (ребенка):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Наследственность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заболевания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Гепатит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Туберкулез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Венерические заболевания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Хронические заболевания(состоит ли на динамическом учете, получает ли базисную терапию)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операции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Гемотрансфузии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Аллергоанамнез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Рентгенологическое обследование легких(результат последнего обследования)</w:t>
            </w:r>
          </w:p>
        </w:tc>
      </w:tr>
    </w:tbl>
    <w:bookmarkStart w:name="z3590" w:id="1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Менструальная функция</w:t>
      </w:r>
    </w:p>
    <w:bookmarkEnd w:id="16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Менархе с лет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Длительность менструации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цикла, обильные умеренные скудные (подчеркнуть)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Половая жизнь с лет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Брак: зарегистрирован; не зарегистрирован; не замужем (подчеркнуть)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 рекомендуется представить врачу результаты последних проведенных обследований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Гинекологический анамнез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Контрацепция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Гинекологические операции</w:t>
            </w:r>
          </w:p>
        </w:tc>
      </w:tr>
    </w:tbl>
    <w:bookmarkStart w:name="z3591" w:id="1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Акушерский анамнез:</w:t>
      </w:r>
    </w:p>
    <w:bookmarkEnd w:id="16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2"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всего было беременностей, из них:</w:t>
            </w:r>
          </w:p>
          <w:bookmarkEnd w:id="1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самопроизвольных выкидышей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внематочных беременностей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медицинских абортов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Паритет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Год, дата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 беременности и срок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Ребенок родился живой, мертвый, масса (вес)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течения родов, послеродового периода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 ребенка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абортом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родами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искусственными (хирургический, медикаментозный)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самопроизвольным, в том числе замершей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Преждевременными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Последняя менструация с 20 (года) по 20 (года)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Беременность спонтанная или индуцированная(стимуляция овуляции, инсеминация, ЭКО) (подчеркнуть)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Первое движение плода 20 (года)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Предполагаемый срок родов 20 (года)</w:t>
            </w:r>
          </w:p>
        </w:tc>
      </w:tr>
    </w:tbl>
    <w:bookmarkStart w:name="z3596" w:id="1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течения прежних беременностей, родов, послеродового периода</w:t>
      </w:r>
    </w:p>
    <w:bookmarkEnd w:id="1662"/>
    <w:bookmarkStart w:name="z3597" w:id="1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Первое обследование беременной</w:t>
      </w:r>
    </w:p>
    <w:bookmarkEnd w:id="16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Объективные данные: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 см. Масса (вес) кг.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ИМТ (индекс массы тела)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Кожные покровы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варикозно расширенных вен на нижних конечностях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молочных желез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органов дыхания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Сердечно - сосудистой системы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Живот (мягкий безболезненный)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Печень, селезенка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Симптом поколачивания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органы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Мочеиспускание Стул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Акушерский статус: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Размеры таза по показаниям (рост менее 150см и выше 170 см, травмы таза, врожденные пороки развития таза и конечностей):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D. Sp. _______________ D. cr. ______________D. troch ______________ c. ext _________________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 diag _______________ C. vera ________________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Наружное акушерское исследование: высота дна матки ____________см.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живота (по показаниям) ___________см.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плода, позиция, вид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Предлежание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беременности: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менструации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УЗИ (раннему до 13 недель 6 дней)</w:t>
            </w:r>
          </w:p>
        </w:tc>
      </w:tr>
    </w:tbl>
    <w:bookmarkStart w:name="z3598" w:id="1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Гинекологическое исследование:</w:t>
      </w:r>
    </w:p>
    <w:bookmarkEnd w:id="16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Наружные половые органы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зеркалах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Влагалище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Шейка матки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 матки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Придатки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врача Дата</w:t>
            </w:r>
          </w:p>
        </w:tc>
      </w:tr>
    </w:tbl>
    <w:bookmarkStart w:name="z3599" w:id="1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риска возникновения осложнений при беременности</w:t>
      </w:r>
    </w:p>
    <w:bookmarkEnd w:id="16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Фактор риска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до 18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 старше 35 лет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ИМТ менее 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ИМТ – 30 и более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Интервал менее 2 лет после предыдущих родов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Интервал менее 6 месяцев после аборта или выкидыша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Высокий паритет родов (4 и более)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ЭГП в настоящее время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Многоплодная беременность (данная)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Отрицательный резус фактор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Беременность после ВРТ (данная)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операции на органах репродуктивной системы (ЭМА, миомэктомия, рубец на матке)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Преждевременные роды в анамнезе (ИЦН, цервикальный серкляж и прочее) или 3 и более самопроизвольных выкидыша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Преэклампсия/эклампсия в анамнезе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Мертворожденные в анамнезе (антенатальная или интранатальная гибель плода)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Женщина ответила "да" на один из вопросов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Вероятный риск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или нет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1, 2, 4, 7, 8, 9, 11, 14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Преэклампсия/эклампсия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Преждевременные роды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 2, 5, 8-11, 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Антенатальная гибель плода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1-5, 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ЗВУР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1-8, 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Кровотечение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0" w:id="1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Повторная оценка факторов риска (риск определяется при каждом посещении)</w:t>
      </w:r>
    </w:p>
    <w:bookmarkEnd w:id="16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приема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Факторы риска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 (предполагается родоразрешение (наименование МО), предполагаемый уровень родоразрешения)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1" w:id="1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Гравидограмма</w:t>
      </w:r>
    </w:p>
    <w:bookmarkEnd w:id="1667"/>
    <w:bookmarkStart w:name="z3602" w:id="1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8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03" w:id="1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обследования</w:t>
      </w:r>
    </w:p>
    <w:bookmarkEnd w:id="1669"/>
    <w:bookmarkStart w:name="z3604" w:id="1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Общий анализ крови</w:t>
      </w:r>
    </w:p>
    <w:bookmarkEnd w:id="16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Гемоглобин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Эритроциты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Цветной показатель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Тромбоциты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СОЭ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Лейкоциты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Палочкоядерные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Сегментоядерные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Эозинофилы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Базофилы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Лимфоциты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Моноциты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5" w:id="1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Общий анализ мочи</w:t>
      </w:r>
    </w:p>
    <w:bookmarkEnd w:id="16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Удельный вес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Эпителий плоский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Лейкоциты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Эритроциты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Цилиндры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Бактерии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6" w:id="1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Другие исследования</w:t>
      </w:r>
    </w:p>
    <w:bookmarkEnd w:id="16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Кровь на сахар (по показаниям)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Пероральный тест на толерантность к глюкозе при наличии факторов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содержимого влагалища (по показаниям)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мочи по Нечипоренко (по показаниям)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7" w:id="1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Обследование на инфекции</w:t>
      </w:r>
    </w:p>
    <w:bookmarkEnd w:id="16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Обследование/дата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RW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Мазок на микроскопию (по показаниям)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Мазок на онкоцитологию (по показаниям)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8" w:id="1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Пренатальный скрининг</w:t>
      </w:r>
    </w:p>
    <w:bookmarkEnd w:id="16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проведения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беременности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обследования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триместр (10-14 нед)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триместр (16-20 нед)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09" w:id="1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Ультразвуковой скрининг</w:t>
      </w:r>
    </w:p>
    <w:bookmarkEnd w:id="16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проведения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Маркеры ХА (при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триместр (10-14 недель)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ТВП -ДНК 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триместр (20-22 недель)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триместр (32- 34 недель)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10" w:id="1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Консультации</w:t>
      </w:r>
    </w:p>
    <w:bookmarkEnd w:id="16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осмотр терапевта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АнамнезРодилась и развивалась нормально (да, если нет- какие отклонения при рождении и в детстве)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Наследственность не отягощена (если да, какими заболеваниями, степень родства)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заболевания: общие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 инфекции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Гепатиты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Туберкулез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Венерические заболевания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инфекции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острые заболевания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Хронические заболевания (заболевания сердечно-сосудистой, дыхательной, нервной систем, желудочно-кишечного тракта, опорно- двигательного аппарата и другие)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Диспансерный учет (если есть, диагноз, место наблюдения, специалист, дата последнего приема, какие препараты принимает)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Госпитализация (если была в анамнезе, с каким диагнозом, дата, название мед. организации, экстренная или плановая)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операции, осложнения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травмы и их последствия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Гемотрансфузии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Аллергоанамнез</w:t>
            </w:r>
          </w:p>
        </w:tc>
      </w:tr>
    </w:tbl>
    <w:bookmarkStart w:name="z3611" w:id="1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состояние</w:t>
      </w:r>
    </w:p>
    <w:bookmarkEnd w:id="16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телосложения: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Нормостеник (астеник, гиперстеник)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Кожные покровы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полости рта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зева, миндалин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Осмотр области щитовидной железы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Лимфоузлы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 (нет, есть, локализация)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Осмотр молочных желез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органов дыхания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Сердечно-сосудистой системы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АД: на правой руке ____________________на левой руке ________________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Живот (мягкий безболезненный)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Печень, селезенка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Симптом поколачивания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органы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Мочеиспускание ___________________Стул __________________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врача ______________________ Дата ________________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Повторный осмотр терапевта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Консультации специалистов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Консультации специалистов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Специалист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</w:tr>
    </w:tbl>
    <w:bookmarkStart w:name="z3612" w:id="1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Подготовка к родам</w:t>
      </w:r>
    </w:p>
    <w:bookmarkEnd w:id="16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Школа подготовки к родам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беременности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Тема занятия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Посещение партнера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врача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13" w:id="1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Патронажные посещения</w:t>
      </w:r>
    </w:p>
    <w:bookmarkEnd w:id="16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Cрок беременности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 (отеки)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правой руке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левой руке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Бытовые условия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Социальное благополучие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Социально-правовая помощь(по показаниям)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14" w:id="1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Патронаж педиатра</w:t>
      </w:r>
    </w:p>
    <w:bookmarkEnd w:id="1680"/>
    <w:bookmarkStart w:name="z3615" w:id="1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Патронаж соцработника (по показаниям)</w:t>
      </w:r>
    </w:p>
    <w:bookmarkEnd w:id="1681"/>
    <w:bookmarkStart w:name="z3616" w:id="1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обследования во время беременности (проверочный лист для медицинских работников)</w:t>
      </w:r>
    </w:p>
    <w:bookmarkEnd w:id="16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в неделях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Клинический осмотр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38-40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42 дней после родов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Визит к медицинскому работнику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Осмотр и анамнез, жалобы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-вес, рост - ИМТ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х**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ВДМ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х*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сердцебиение и движение плода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АД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гинекологическое обследование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осмотр ног (варикозное расширение вен)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наружное акушерское обследование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тревожные признаки (головная боль, нарушение зрения, затрудненное дыхание)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38-40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42 дней после родов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группа крови, Rh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кровь на антитела при Rh (-)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RW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ВИЧ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сахар крови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анализ мочи (определение белка)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скрининг на бессимптомную бактериурию (посев мочи)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мазок на степень чистоты влагалища при появлении жалоб (по показаниям)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УЗИ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РАРР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АФП/ХГЧ с 16 до 20 недель если не проведен РАРР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Генетическое обследование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консультация генетика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биопсия хориона до 12 недель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-амниоцентез (по показаниям)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Консультации, назначения и рекомендации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16-20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24-26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38-40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42 дней после родов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фолиевая кислота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железо (по показаниям)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йод (по показаниям)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кальций (группе риска по преэклампсии и женщинам с низким потреблением кальция)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аспирин (группе риска по преэклампсии)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питание, физические упражнения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антенатальный визит, желательно с партнером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консультирование по общим вопросам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тревожные симптомы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контрацепция после родов (выбор метода)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Школа по подготовке к родам и посещение роддома: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положения во время схваток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послеродовая контрацепция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грудное вскармливание, уход за новорожденным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</w:tr>
    </w:tbl>
    <w:bookmarkStart w:name="z3617" w:id="1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Гравидограмма заполняется с 20 недель беременности</w:t>
      </w:r>
    </w:p>
    <w:bookmarkEnd w:id="1683"/>
    <w:bookmarkStart w:name="z3618" w:id="1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при ИМТ ниже нормы при первой явке (до 12 недель), следует определить вес беременной в 30 недель</w:t>
      </w:r>
    </w:p>
    <w:bookmarkEnd w:id="1684"/>
    <w:bookmarkStart w:name="z3619" w:id="1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при ИМТ выше нормы при первой явке (до 12 недель), следует исключить сахарный диабет</w:t>
      </w:r>
    </w:p>
    <w:bookmarkEnd w:id="1685"/>
    <w:bookmarkStart w:name="z3620" w:id="1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 женщины в 37 лет и старше; имеющие в анамнезе ВПР плода, невынашивание, кровнородственный брак</w:t>
      </w:r>
    </w:p>
    <w:bookmarkEnd w:id="1686"/>
    <w:bookmarkStart w:name="z3621" w:id="1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687"/>
    <w:bookmarkStart w:name="z3622" w:id="1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6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визит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3"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визит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24" w:id="1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690"/>
    <w:bookmarkStart w:name="z3625" w:id="1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691"/>
    <w:bookmarkStart w:name="z3626" w:id="1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692"/>
    <w:bookmarkStart w:name="z3627" w:id="1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693"/>
    <w:bookmarkStart w:name="z3628" w:id="1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694"/>
    <w:bookmarkStart w:name="z3629" w:id="1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695"/>
    <w:bookmarkStart w:name="z3630" w:id="1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696"/>
    <w:bookmarkStart w:name="z3631" w:id="1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6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визит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2"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визит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33" w:id="1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699"/>
    <w:bookmarkStart w:name="z3634" w:id="1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00"/>
    <w:bookmarkStart w:name="z3635" w:id="1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01"/>
    <w:bookmarkStart w:name="z3636" w:id="1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02"/>
    <w:bookmarkStart w:name="z3637" w:id="1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03"/>
    <w:bookmarkStart w:name="z3638" w:id="1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04"/>
    <w:bookmarkStart w:name="z3639" w:id="1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705"/>
    <w:bookmarkStart w:name="z3640" w:id="1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7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визит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1"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визит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42" w:id="1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708"/>
    <w:bookmarkStart w:name="z3643" w:id="1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09"/>
    <w:bookmarkStart w:name="z3644" w:id="1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10"/>
    <w:bookmarkStart w:name="z3645" w:id="1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11"/>
    <w:bookmarkStart w:name="z3646" w:id="1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12"/>
    <w:bookmarkStart w:name="z3647" w:id="1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13"/>
    <w:bookmarkStart w:name="z3648" w:id="1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714"/>
    <w:bookmarkStart w:name="z3649" w:id="1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7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визит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0"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визит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51" w:id="1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717"/>
    <w:bookmarkStart w:name="z3652" w:id="1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18"/>
    <w:bookmarkStart w:name="z3653" w:id="1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19"/>
    <w:bookmarkStart w:name="z3654" w:id="1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20"/>
    <w:bookmarkStart w:name="z3655" w:id="1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21"/>
    <w:bookmarkStart w:name="z3656" w:id="1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22"/>
    <w:bookmarkStart w:name="z3657" w:id="1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723"/>
    <w:bookmarkStart w:name="z3658" w:id="1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7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визит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9"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визит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60" w:id="1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726"/>
    <w:bookmarkStart w:name="z3661" w:id="1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27"/>
    <w:bookmarkStart w:name="z3662" w:id="1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28"/>
    <w:bookmarkStart w:name="z3663" w:id="1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29"/>
    <w:bookmarkStart w:name="z3664" w:id="1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30"/>
    <w:bookmarkStart w:name="z3665" w:id="1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31"/>
    <w:bookmarkStart w:name="z3666" w:id="1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732"/>
    <w:bookmarkStart w:name="z3667" w:id="1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7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визит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8"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визит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69" w:id="1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735"/>
    <w:bookmarkStart w:name="z3670" w:id="1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36"/>
    <w:bookmarkStart w:name="z3671" w:id="1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37"/>
    <w:bookmarkStart w:name="z3672" w:id="1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38"/>
    <w:bookmarkStart w:name="z3673" w:id="1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39"/>
    <w:bookmarkStart w:name="z3674" w:id="1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40"/>
    <w:bookmarkStart w:name="z3675" w:id="1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741"/>
    <w:bookmarkStart w:name="z3676" w:id="1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7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визит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7"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визит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78" w:id="1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744"/>
    <w:bookmarkStart w:name="z3679" w:id="1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45"/>
    <w:bookmarkStart w:name="z3680" w:id="1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46"/>
    <w:bookmarkStart w:name="z3681" w:id="1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47"/>
    <w:bookmarkStart w:name="z3682" w:id="1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48"/>
    <w:bookmarkStart w:name="z3683" w:id="1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49"/>
    <w:bookmarkStart w:name="z3684" w:id="1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Протокол посещений во время беременности (заполняется медицинским персоналом)</w:t>
      </w:r>
    </w:p>
    <w:bookmarkEnd w:id="1750"/>
    <w:bookmarkStart w:name="z3685" w:id="1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 ИМТ</w:t>
      </w:r>
    </w:p>
    <w:bookmarkEnd w:id="17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визит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6"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день последней менструации</w:t>
            </w:r>
          </w:p>
          <w:bookmarkEnd w:id="1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Ожидаемая дата родов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визит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гестации (нед., дни)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Бакпосев мочи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Анемия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Сердцебиение плода (чсс/мин)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Шевеление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Положение плода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87" w:id="1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1753"/>
    <w:bookmarkStart w:name="z3688" w:id="1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1754"/>
    <w:bookmarkStart w:name="z3689" w:id="1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медицинского работника</w:t>
      </w:r>
    </w:p>
    <w:bookmarkEnd w:id="1755"/>
    <w:bookmarkStart w:name="z3690" w:id="1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Специальность</w:t>
      </w:r>
    </w:p>
    <w:bookmarkEnd w:id="1756"/>
    <w:bookmarkStart w:name="z3691" w:id="1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следующего визита:</w:t>
      </w:r>
    </w:p>
    <w:bookmarkEnd w:id="1757"/>
    <w:bookmarkStart w:name="z3692" w:id="1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</w:t>
      </w:r>
    </w:p>
    <w:bookmarkEnd w:id="1758"/>
    <w:bookmarkStart w:name="z3693" w:id="1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Дневник самонаблюдения беременной</w:t>
      </w:r>
    </w:p>
    <w:bookmarkEnd w:id="17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Отеки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Головная боль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Изменение характера шевелений плода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Комментарии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вечер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утро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вечер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94" w:id="1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родильного дома, родильного отделения больницы о родильнице</w:t>
      </w:r>
    </w:p>
    <w:bookmarkEnd w:id="17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 в родильный дом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 беременности (аборт, преждевременные роды, роды в срок) недель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родов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Особенности родов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Ребенок: пол, масса (вес) грамм, рост см.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Выписался, переведен в больницу (подчеркнуть)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Оперативные пособия в родах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Обезболивание: применялось нет/да, какое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Течение послеродового периода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Выписана на (сутки после родов)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выписки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и наименование стационара (в случае перевода)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ребенка при рождении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родильном доме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выписке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замечания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год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Отпуск по беременности с 20 годапо 20 года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о временной нетрудоспособности №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Роды 20 года (в срок, раньше, позже) на (дней)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Роды произошли в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Послеродовой дополнительный отпуск при осложненных родахна дней с 20 года по 20 года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о временной нетрудоспособности №</w:t>
            </w:r>
          </w:p>
        </w:tc>
      </w:tr>
    </w:tbl>
    <w:bookmarkStart w:name="z3695" w:id="1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Наблюдение за родильницей</w:t>
      </w:r>
    </w:p>
    <w:bookmarkEnd w:id="17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обследования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Советы, назначения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флюорография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696" w:id="1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врача</w:t>
      </w:r>
    </w:p>
    <w:bookmarkEnd w:id="1762"/>
    <w:bookmarkStart w:name="z3697" w:id="1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заведующего отделения</w:t>
      </w:r>
    </w:p>
    <w:bookmarkEnd w:id="1763"/>
    <w:bookmarkStart w:name="z3698" w:id="17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049/у "Журнал регистрации аварийных ситуаций при проведении медицинских манипуляций"</w:t>
      </w:r>
    </w:p>
    <w:bookmarkEnd w:id="17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 "___" ________ г.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 "___" ______г.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время обращения пострадавшего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Сотрудник, принявший сообщение, либо пострадавшего (Ф.И.О. (при его наличии), должность)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 пострадавшем в результате аварийной ситуации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 аварийной ситуации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и когда передано сообщение в ОЦ СПИД, либо обращение самого пострадавшего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адрес, телефон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должность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время аварийной ситуации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Обстоятельства, что сделано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таблицы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 предполагаемом источнике заражения и его обследовании на ВИЧ (до или сразу после аварийной ситуации)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обследования на ВИЧ (с указанием номера протокола и даты теста) пострадавшего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Обследование на ВГВ, ВГС, вакцинация от ВГВ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обращения в ОЦ СПИД (нет показаний к ПКП, отказ назначение)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аварийной ситуации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1 мес.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Через 3 мес.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к журналу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аварийных cитуации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медицинских манипуляций</w:t>
            </w:r>
          </w:p>
        </w:tc>
      </w:tr>
    </w:tbl>
    <w:bookmarkStart w:name="z3703" w:id="1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Бланк отчета о профессиональном контакте с потенциально инфицированным материалом</w:t>
      </w:r>
    </w:p>
    <w:bookmarkEnd w:id="17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4"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наличии):</w:t>
            </w:r>
          </w:p>
          <w:bookmarkEnd w:id="1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5"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(рабочий):</w:t>
            </w:r>
          </w:p>
          <w:bookmarkEnd w:id="1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(домашний):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6"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Должность:</w:t>
            </w:r>
          </w:p>
          <w:bookmarkEnd w:id="1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Стаж работы: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Дата/время контакта: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Где произошел контакт: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контакта (например, укол иглой, порез, разбрызгивание):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Подробное описание выполнявшейся манипуляции с указанием того, когда и как произошел контакт: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Подробные сведения о контакте, включая тип и количество биологической жидкости или материала, глубину повреждения и интенсивность контакта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7"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пациенте, с биологическими жидкостями которого произошел контакт:</w:t>
            </w:r>
          </w:p>
          <w:bookmarkEnd w:id="1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Материал содержал: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ВИЧ: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пациент ВИЧ-инфицирован: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Стадия заболевания: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Вирусная нагрузка: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об APT: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Резистентность к APT: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Проведено до тестовое консультирование: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7"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медицинском работнике, подвергшемся контакту:</w:t>
            </w:r>
          </w:p>
          <w:bookmarkEnd w:id="1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Инфицирован: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ВГС: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ВИЧ: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Сопутствующие заболевания: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Вакцинация против гепатита В: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Поствакцинальный иммунитет: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Проведено дотестовое консультирование: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5"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исследований:</w:t>
            </w:r>
          </w:p>
          <w:bookmarkEnd w:id="1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ВИЧ: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Проведено послетестовое консультирование: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0"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исследований:</w:t>
            </w:r>
          </w:p>
          <w:bookmarkEnd w:id="1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ВГС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ВИЧ: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Проведено послетестовое консультирование: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Направления: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5"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Предложена постконтактная профилактика:</w:t>
            </w:r>
          </w:p>
          <w:bookmarkEnd w:id="1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Получено информированное согласие: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Препараты: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Обследования после контакта: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 с подсчетом лейкоцитарной формулы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1-я неделя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2-я неделя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3-я неделя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4-я неделя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7"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тестирования на антитела к ВИЧ через:</w:t>
            </w:r>
          </w:p>
          <w:bookmarkEnd w:id="1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месяц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месяца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Подпись/Печать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начала химиопрофилактики (дата, время)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Схематерапии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окончания химиопрофилактики (дата, время)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Приверженность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39" w:id="1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 МО</w:t>
      </w:r>
    </w:p>
    <w:bookmarkEnd w:id="1775"/>
    <w:bookmarkStart w:name="z3740" w:id="1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Подписи представителей администрации МО</w:t>
      </w:r>
    </w:p>
    <w:bookmarkEnd w:id="1776"/>
    <w:bookmarkStart w:name="z3741" w:id="1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заполнения "_____"___________20_______г.</w:t>
      </w:r>
    </w:p>
    <w:bookmarkEnd w:id="17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к журналу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аварийных ситуаций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проведении медицинских манипуляций</w:t>
            </w:r>
          </w:p>
        </w:tc>
      </w:tr>
    </w:tbl>
    <w:bookmarkStart w:name="z3743" w:id="17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Бланк информированного согласия на проведение постконтактной профилактики ВИЧ-инфекции</w:t>
      </w:r>
    </w:p>
    <w:bookmarkEnd w:id="1778"/>
    <w:bookmarkStart w:name="z3744" w:id="1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осведомлен (а) о том, что препараты: ____________________ предназначены для постконтактной профилактики ВИЧ-инфекции, основанной на рекомендациях ____________________________ и что необходимо строго соблюдать предписанный режим приема этих препаратов.</w:t>
      </w:r>
    </w:p>
    <w:bookmarkEnd w:id="1779"/>
    <w:bookmarkStart w:name="z3745" w:id="1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осведомлен (а) о том, что эффективность химиопрофилактики составляет менее 100%.</w:t>
      </w:r>
    </w:p>
    <w:bookmarkEnd w:id="1780"/>
    <w:bookmarkStart w:name="z3746" w:id="1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осведомлен (а) о том, что данные препараты могут вызвать побочные эффекты, в том числе головную боль, утомляемость, тошноту, рвоту, диарею.</w:t>
      </w:r>
    </w:p>
    <w:bookmarkEnd w:id="1781"/>
    <w:bookmarkStart w:name="z3747" w:id="1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 осведомлен (а) о том, что ________________ снабдит меня запасом препаратов на 28 дней, и что мне необходимо в ближайшее время обратиться к моему лечащему врачу для обследования и лечения.</w:t>
      </w:r>
    </w:p>
    <w:bookmarkEnd w:id="1782"/>
    <w:bookmarkStart w:name="z3748" w:id="1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________________________________</w:t>
      </w:r>
    </w:p>
    <w:bookmarkEnd w:id="1783"/>
    <w:bookmarkStart w:name="z3749" w:id="1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1784"/>
    <w:bookmarkStart w:name="z3750" w:id="1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Подпись_______________</w:t>
      </w:r>
    </w:p>
    <w:bookmarkEnd w:id="1785"/>
    <w:bookmarkStart w:name="z3751" w:id="1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049/у "Журнал регистрации аварийных ситуаций при проведении медицинских манипуляций":</w:t>
      </w:r>
    </w:p>
    <w:bookmarkEnd w:id="17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APT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Антиретровирусная терапия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ВИЧ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иммунодефицита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ВГВ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гепатита 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ВГС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гепатита 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Пост-контактная профилактика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Синдром приобретенного иммунодефицита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3752" w:id="17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050/у "Карта учета родившегося живым, мертворожденного и умершего ребенка в возрасте до 5 лет"</w:t>
      </w:r>
    </w:p>
    <w:bookmarkEnd w:id="17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Регистрационный № карты _________РМН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53" w:id="1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Фамилия* ____________ имя _________ отчество (при его наличии) _____________</w:t>
      </w:r>
    </w:p>
    <w:bookmarkEnd w:id="1788"/>
    <w:bookmarkStart w:name="z3754" w:id="1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ИИН _____________________________________________</w:t>
      </w:r>
    </w:p>
    <w:bookmarkEnd w:id="17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55" w:id="1790"/>
          <w:p>
            <w:pPr>
              <w:spacing w:after="20"/>
              <w:ind w:left="20"/>
              <w:jc w:val="both"/>
            </w:pPr>
          </w:p>
          <w:bookmarkEnd w:id="17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мужской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56" w:id="1791"/>
          <w:p>
            <w:pPr>
              <w:spacing w:after="20"/>
              <w:ind w:left="20"/>
              <w:jc w:val="both"/>
            </w:pPr>
          </w:p>
          <w:bookmarkEnd w:id="17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57" w:id="1792"/>
          <w:p>
            <w:pPr>
              <w:spacing w:after="20"/>
              <w:ind w:left="20"/>
              <w:jc w:val="both"/>
            </w:pPr>
          </w:p>
          <w:bookmarkEnd w:id="17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определен**</w:t>
            </w:r>
          </w:p>
        </w:tc>
      </w:tr>
    </w:tbl>
    <w:bookmarkStart w:name="z3758" w:id="1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Национальность***___________________________________________________</w:t>
      </w:r>
    </w:p>
    <w:bookmarkEnd w:id="17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Состояние при рождении):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59" w:id="1794"/>
          <w:p>
            <w:pPr>
              <w:spacing w:after="20"/>
              <w:ind w:left="20"/>
              <w:jc w:val="both"/>
            </w:pPr>
          </w:p>
          <w:bookmarkEnd w:id="17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живорожденный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60" w:id="1795"/>
          <w:p>
            <w:pPr>
              <w:spacing w:after="20"/>
              <w:ind w:left="20"/>
              <w:jc w:val="both"/>
            </w:pPr>
          </w:p>
          <w:bookmarkEnd w:id="17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мертворожденный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61" w:id="1796"/>
          <w:p>
            <w:pPr>
              <w:spacing w:after="20"/>
              <w:ind w:left="20"/>
              <w:jc w:val="both"/>
            </w:pPr>
          </w:p>
          <w:bookmarkEnd w:id="17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начала родов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62" w:id="1797"/>
          <w:p>
            <w:pPr>
              <w:spacing w:after="20"/>
              <w:ind w:left="20"/>
              <w:jc w:val="both"/>
            </w:pPr>
          </w:p>
          <w:bookmarkEnd w:id="17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 время родов</w:t>
            </w:r>
          </w:p>
        </w:tc>
      </w:tr>
    </w:tbl>
    <w:bookmarkStart w:name="z3763" w:id="1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 рождения ___ число ___ месяц _____ год_____ время (час, минуты) _______</w:t>
      </w:r>
    </w:p>
    <w:bookmarkEnd w:id="1798"/>
    <w:bookmarkStart w:name="z3764" w:id="1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7.1 Место рождения:</w:t>
      </w:r>
    </w:p>
    <w:bookmarkEnd w:id="17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65" w:id="1800"/>
          <w:p>
            <w:pPr>
              <w:spacing w:after="20"/>
              <w:ind w:left="20"/>
              <w:jc w:val="both"/>
            </w:pPr>
          </w:p>
          <w:bookmarkEnd w:id="18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стационаре****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66" w:id="1801"/>
          <w:p>
            <w:pPr>
              <w:spacing w:after="20"/>
              <w:ind w:left="20"/>
              <w:jc w:val="both"/>
            </w:pPr>
          </w:p>
          <w:bookmarkEnd w:id="18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другом месте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67" w:id="1802"/>
          <w:p>
            <w:pPr>
              <w:spacing w:after="20"/>
              <w:ind w:left="20"/>
              <w:jc w:val="both"/>
            </w:pPr>
          </w:p>
          <w:bookmarkEnd w:id="180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Переведен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8" w:id="1803"/>
          <w:p>
            <w:pPr>
              <w:spacing w:after="20"/>
              <w:ind w:left="20"/>
              <w:jc w:val="both"/>
            </w:pPr>
          </w:p>
          <w:bookmarkEnd w:id="18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отделение патологии новорожденных и выхаживания недоношенных детского стационара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9" w:id="1804"/>
          <w:p>
            <w:pPr>
              <w:spacing w:after="20"/>
              <w:ind w:left="20"/>
              <w:jc w:val="both"/>
            </w:pPr>
          </w:p>
          <w:bookmarkEnd w:id="18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отделение патологии новорожденных и выхаживания недоношенных родильного дома 3 уровня регионализации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70" w:id="1805"/>
          <w:p>
            <w:pPr>
              <w:spacing w:after="20"/>
              <w:ind w:left="20"/>
              <w:jc w:val="both"/>
            </w:pPr>
          </w:p>
          <w:bookmarkEnd w:id="18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другой стационар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День перевода: _________ число ________________ месяц _____ год _______ время (час, минуты) _____________________________.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Выписан: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71" w:id="1806"/>
          <w:p>
            <w:pPr>
              <w:spacing w:after="20"/>
              <w:ind w:left="20"/>
              <w:jc w:val="both"/>
            </w:pPr>
          </w:p>
          <w:bookmarkEnd w:id="18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участок по месту жительства</w:t>
            </w:r>
          </w:p>
        </w:tc>
      </w:tr>
    </w:tbl>
    <w:bookmarkStart w:name="z3772" w:id="1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выписки (смерти) ____ дата ________ месяц _______ год ____________ время (час, минуты)</w:t>
      </w:r>
    </w:p>
    <w:bookmarkEnd w:id="18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Житель: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73" w:id="1808"/>
          <w:p>
            <w:pPr>
              <w:spacing w:after="20"/>
              <w:ind w:left="20"/>
              <w:jc w:val="both"/>
            </w:pPr>
          </w:p>
          <w:bookmarkEnd w:id="180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74" w:id="1809"/>
          <w:p>
            <w:pPr>
              <w:spacing w:after="20"/>
              <w:ind w:left="20"/>
              <w:jc w:val="both"/>
            </w:pPr>
          </w:p>
          <w:bookmarkEnd w:id="180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</w:t>
            </w:r>
          </w:p>
        </w:tc>
      </w:tr>
    </w:tbl>
    <w:p>
      <w:pPr>
        <w:spacing w:after="0"/>
        <w:ind w:left="0"/>
        <w:jc w:val="both"/>
      </w:pPr>
      <w:bookmarkStart w:name="z3775" w:id="1810"/>
      <w:r>
        <w:rPr>
          <w:rFonts w:ascii="Times New Roman"/>
          <w:b w:val="false"/>
          <w:i w:val="false"/>
          <w:color w:val="000000"/>
          <w:sz w:val="28"/>
        </w:rPr>
        <w:t xml:space="preserve">
      13. Место жительства*****: область/город республиканского значения _________________________________ </w:t>
      </w:r>
    </w:p>
    <w:bookmarkEnd w:id="1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 /город областного значения ____________________, населенный пункт _______________________,</w:t>
      </w:r>
    </w:p>
    <w:bookmarkStart w:name="z3776" w:id="1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___________________________________________________________</w:t>
      </w:r>
    </w:p>
    <w:bookmarkEnd w:id="1811"/>
    <w:bookmarkStart w:name="z3777" w:id="1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Организация прикрепления _______________________________________________</w:t>
      </w:r>
    </w:p>
    <w:bookmarkEnd w:id="1812"/>
    <w:bookmarkStart w:name="z3778" w:id="1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Масса (вес) ребенка (мертворожденного) при рождении __________ г.</w:t>
      </w:r>
    </w:p>
    <w:bookmarkEnd w:id="1813"/>
    <w:bookmarkStart w:name="z3779" w:id="1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Рост ребенка (плода) при рождении ______ см.</w:t>
      </w:r>
    </w:p>
    <w:bookmarkEnd w:id="1814"/>
    <w:bookmarkStart w:name="z3780" w:id="1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Дата рождения матери: _____ дата __________ месяц __________ год</w:t>
      </w:r>
    </w:p>
    <w:bookmarkEnd w:id="18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 Семейное положение матери: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81" w:id="1816"/>
          <w:p>
            <w:pPr>
              <w:spacing w:after="20"/>
              <w:ind w:left="20"/>
              <w:jc w:val="both"/>
            </w:pPr>
          </w:p>
          <w:bookmarkEnd w:id="181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в браке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82" w:id="1817"/>
          <w:p>
            <w:pPr>
              <w:spacing w:after="20"/>
              <w:ind w:left="20"/>
              <w:jc w:val="both"/>
            </w:pPr>
          </w:p>
          <w:bookmarkEnd w:id="18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состоит в браке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83" w:id="1818"/>
          <w:p>
            <w:pPr>
              <w:spacing w:after="20"/>
              <w:ind w:left="20"/>
              <w:jc w:val="both"/>
            </w:pPr>
          </w:p>
          <w:bookmarkEnd w:id="18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вдова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84" w:id="1819"/>
          <w:p>
            <w:pPr>
              <w:spacing w:after="20"/>
              <w:ind w:left="20"/>
              <w:jc w:val="both"/>
            </w:pPr>
          </w:p>
          <w:bookmarkEnd w:id="181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разведена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85" w:id="1820"/>
          <w:p>
            <w:pPr>
              <w:spacing w:after="20"/>
              <w:ind w:left="20"/>
              <w:jc w:val="both"/>
            </w:pPr>
          </w:p>
          <w:bookmarkEnd w:id="18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неизвестно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786" w:id="1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Ребенок родился при сроке беременности _____ полных недель.</w:t>
      </w:r>
    </w:p>
    <w:bookmarkEnd w:id="1821"/>
    <w:bookmarkStart w:name="z3787" w:id="1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Которые по счету роды ___________.</w:t>
      </w:r>
    </w:p>
    <w:bookmarkEnd w:id="1822"/>
    <w:bookmarkStart w:name="z3788" w:id="1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Который по счету родившийся ребенок у матери ______.</w:t>
      </w:r>
    </w:p>
    <w:bookmarkEnd w:id="1823"/>
    <w:bookmarkStart w:name="z3789" w:id="1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Которая по счету беременность ___________.</w:t>
      </w:r>
    </w:p>
    <w:bookmarkEnd w:id="1824"/>
    <w:bookmarkStart w:name="z3790" w:id="1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Место смерти:</w:t>
      </w:r>
    </w:p>
    <w:bookmarkEnd w:id="1825"/>
    <w:bookmarkStart w:name="z3791" w:id="1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область /город республиканского значения _________________________________,</w:t>
      </w:r>
    </w:p>
    <w:bookmarkEnd w:id="1826"/>
    <w:bookmarkStart w:name="z3792" w:id="1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/город областного значения _________________________________________,</w:t>
      </w:r>
    </w:p>
    <w:bookmarkEnd w:id="1827"/>
    <w:bookmarkStart w:name="z3793" w:id="1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населенный пункт ____________________________ __________________________,</w:t>
      </w:r>
    </w:p>
    <w:bookmarkEnd w:id="1828"/>
    <w:bookmarkStart w:name="z3794" w:id="1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медицинская организация ________________________________________________</w:t>
      </w:r>
    </w:p>
    <w:bookmarkEnd w:id="1829"/>
    <w:bookmarkStart w:name="z3795" w:id="1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18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 Смерть (мертворождение) наступила: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6" w:id="1831"/>
          <w:p>
            <w:pPr>
              <w:spacing w:after="20"/>
              <w:ind w:left="20"/>
              <w:jc w:val="both"/>
            </w:pPr>
          </w:p>
          <w:bookmarkEnd w:id="18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97" w:id="1832"/>
          <w:p>
            <w:pPr>
              <w:spacing w:after="20"/>
              <w:ind w:left="20"/>
              <w:jc w:val="both"/>
            </w:pPr>
          </w:p>
          <w:bookmarkEnd w:id="18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дому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98" w:id="1833"/>
          <w:p>
            <w:pPr>
              <w:spacing w:after="20"/>
              <w:ind w:left="20"/>
              <w:jc w:val="both"/>
            </w:pPr>
          </w:p>
          <w:bookmarkEnd w:id="18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доме ребенка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799" w:id="1834"/>
          <w:p>
            <w:pPr>
              <w:spacing w:after="20"/>
              <w:ind w:left="20"/>
              <w:jc w:val="both"/>
            </w:pPr>
          </w:p>
          <w:bookmarkEnd w:id="18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родильном доме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0" w:id="1835"/>
          <w:p>
            <w:pPr>
              <w:spacing w:after="20"/>
              <w:ind w:left="20"/>
              <w:jc w:val="both"/>
            </w:pPr>
          </w:p>
          <w:bookmarkEnd w:id="18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другом месте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 В случае смерти в родильном отделении: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01" w:id="1836"/>
          <w:p>
            <w:pPr>
              <w:spacing w:after="20"/>
              <w:ind w:left="20"/>
              <w:jc w:val="both"/>
            </w:pPr>
          </w:p>
          <w:bookmarkEnd w:id="18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 до суток пребывания в родильном отделении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 до суток пребывания в стационаре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 Смерть ребенка (мертворождение) произошла от: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02" w:id="1837"/>
          <w:p>
            <w:pPr>
              <w:spacing w:after="20"/>
              <w:ind w:left="20"/>
              <w:jc w:val="both"/>
            </w:pPr>
          </w:p>
          <w:bookmarkEnd w:id="18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03" w:id="1838"/>
          <w:p>
            <w:pPr>
              <w:spacing w:after="20"/>
              <w:ind w:left="20"/>
              <w:jc w:val="both"/>
            </w:pPr>
          </w:p>
          <w:bookmarkEnd w:id="18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несчастного случая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04" w:id="1839"/>
          <w:p>
            <w:pPr>
              <w:spacing w:after="20"/>
              <w:ind w:left="20"/>
              <w:jc w:val="both"/>
            </w:pPr>
          </w:p>
          <w:bookmarkEnd w:id="18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убийства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05" w:id="1840"/>
          <w:p>
            <w:pPr>
              <w:spacing w:after="20"/>
              <w:ind w:left="20"/>
              <w:jc w:val="both"/>
            </w:pPr>
          </w:p>
          <w:bookmarkEnd w:id="18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установлено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3806" w:id="1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В случае смерти ребенка (мертворождения) в стационаре и родильном доме указать уровень регионализации перинатальной помощи МО: 1, 2, 3, 4.</w:t>
      </w:r>
    </w:p>
    <w:bookmarkEnd w:id="1841"/>
    <w:bookmarkStart w:name="z3807" w:id="1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Причина смерти по МКБ-10 умершего ребенка и мертворожденного******:</w:t>
      </w:r>
    </w:p>
    <w:bookmarkEnd w:id="18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Клинический 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Патологоанатомический диагноз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МКБ-10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здоровья матери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d)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 Предотвратимость смерти*******: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 предотвратима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медицинской организации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Предотвратимость смерти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 предотвратима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808" w:id="1843"/>
      <w:r>
        <w:rPr>
          <w:rFonts w:ascii="Times New Roman"/>
          <w:b w:val="false"/>
          <w:i w:val="false"/>
          <w:color w:val="000000"/>
          <w:sz w:val="28"/>
        </w:rPr>
        <w:t>
      30. Наименование организации здравоохранения, выдавшей медицинское свидетельство о смерти:</w:t>
      </w:r>
    </w:p>
    <w:bookmarkEnd w:id="1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</w:p>
    <w:p>
      <w:pPr>
        <w:spacing w:after="0"/>
        <w:ind w:left="0"/>
        <w:jc w:val="both"/>
      </w:pPr>
      <w:bookmarkStart w:name="z3809" w:id="1844"/>
      <w:r>
        <w:rPr>
          <w:rFonts w:ascii="Times New Roman"/>
          <w:b w:val="false"/>
          <w:i w:val="false"/>
          <w:color w:val="000000"/>
          <w:sz w:val="28"/>
        </w:rPr>
        <w:t>
      31. Ф.И.О. (при его наличии) медицинского работника, выдавшего медицинское свидетельство о смерти:</w:t>
      </w:r>
    </w:p>
    <w:bookmarkEnd w:id="1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________________________________________________________________________________</w:t>
      </w:r>
    </w:p>
    <w:bookmarkStart w:name="z3810" w:id="1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заполнения карты "_____" _______________ 20____ год</w:t>
      </w:r>
    </w:p>
    <w:bookmarkEnd w:id="1845"/>
    <w:bookmarkStart w:name="z3811" w:id="1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оператора___________________________________________</w:t>
      </w:r>
    </w:p>
    <w:bookmarkEnd w:id="1846"/>
    <w:bookmarkStart w:name="z3812" w:id="1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ввода карты "_____" _____________ 20____ ____ год</w:t>
      </w:r>
    </w:p>
    <w:bookmarkEnd w:id="1847"/>
    <w:bookmarkStart w:name="z3813" w:id="1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848"/>
    <w:bookmarkStart w:name="z3814" w:id="1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- для мертворожденных записывается фамилия матери, в случае невозможности установления матери - указывается как неизвестный;</w:t>
      </w:r>
    </w:p>
    <w:bookmarkEnd w:id="1849"/>
    <w:bookmarkStart w:name="z3815" w:id="1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 - для случаев перинатальной смертности;</w:t>
      </w:r>
    </w:p>
    <w:bookmarkEnd w:id="1850"/>
    <w:bookmarkStart w:name="z3816" w:id="1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 - национальность ребенка записывается при перинатальной смертности по национальности матери, в других случаях по устному заявлению родителей;</w:t>
      </w:r>
    </w:p>
    <w:bookmarkEnd w:id="1851"/>
    <w:bookmarkStart w:name="z3817" w:id="1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 - в случае рождения в родильном доме указать уровень регионализации 1, 2, 3, 4 (республиканская клиника);</w:t>
      </w:r>
    </w:p>
    <w:bookmarkEnd w:id="1852"/>
    <w:bookmarkStart w:name="z3818" w:id="1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***** - место жительства ребенка при перинатальной смертности записывается по месту жительства матери. Для жителей дальнего и ближнего зарубежья указывается только страна;</w:t>
      </w:r>
    </w:p>
    <w:bookmarkEnd w:id="1853"/>
    <w:bookmarkStart w:name="z3819" w:id="1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****** - а) основное заболевание или состояние ребенка (плода), явившееся причиной смерти (указать одно заболевание),</w:t>
      </w:r>
    </w:p>
    <w:bookmarkEnd w:id="1854"/>
    <w:bookmarkStart w:name="z3820" w:id="1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b) другие заболевания или состояния у ребенка (плода),</w:t>
      </w:r>
    </w:p>
    <w:bookmarkEnd w:id="1855"/>
    <w:bookmarkStart w:name="z3821" w:id="1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c) основное заболевание или состояние матери (состояние последа), обусловившее причину смерти ребенка (плода),</w:t>
      </w:r>
    </w:p>
    <w:bookmarkEnd w:id="1856"/>
    <w:bookmarkStart w:name="z3822" w:id="1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d) другие заболевания матери (состояние последа), способствующие смерти ребенка (плода),</w:t>
      </w:r>
    </w:p>
    <w:bookmarkEnd w:id="1857"/>
    <w:bookmarkStart w:name="z3823" w:id="1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e) другие сопутствующие состояния;</w:t>
      </w:r>
    </w:p>
    <w:bookmarkEnd w:id="1858"/>
    <w:bookmarkStart w:name="z3824" w:id="1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******* - предотвратимость смерти определяется экспертами МЗ РК. В случае, если смерть была предотвратима или условно предотвратима, то указывается медицинская организация, на уровне которой смерть была предотвратима. Может быть указано несколько организаций.</w:t>
      </w:r>
    </w:p>
    <w:bookmarkEnd w:id="1859"/>
    <w:bookmarkStart w:name="z3825" w:id="1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050/у "Карта учета родившегося живым, мертворожденного и умершего ребенка в возрасте до 5 лет":</w:t>
      </w:r>
    </w:p>
    <w:bookmarkEnd w:id="18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МКБ-10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РМН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медицинский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3826" w:id="1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051/у "Карта учета материнской смертности"</w:t>
      </w:r>
    </w:p>
    <w:bookmarkEnd w:id="18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1. Регистрационный № карты ___________ РМН: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27" w:id="1862"/>
          <w:p>
            <w:pPr>
              <w:spacing w:after="20"/>
              <w:ind w:left="20"/>
              <w:jc w:val="both"/>
            </w:pPr>
          </w:p>
          <w:bookmarkEnd w:id="18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851400" cy="939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4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Карта: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28" w:id="1863"/>
          <w:p>
            <w:pPr>
              <w:spacing w:after="20"/>
              <w:ind w:left="20"/>
              <w:jc w:val="both"/>
            </w:pPr>
          </w:p>
          <w:bookmarkEnd w:id="18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29" w:id="1864"/>
          <w:p>
            <w:pPr>
              <w:spacing w:after="20"/>
              <w:ind w:left="20"/>
              <w:jc w:val="both"/>
            </w:pPr>
          </w:p>
          <w:bookmarkEnd w:id="18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1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вторичная</w:t>
            </w:r>
          </w:p>
        </w:tc>
      </w:tr>
    </w:tbl>
    <w:bookmarkStart w:name="z3830" w:id="1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 ___________ имя _________ отчество (при его наличии) _______________</w:t>
      </w:r>
    </w:p>
    <w:bookmarkEnd w:id="1865"/>
    <w:bookmarkStart w:name="z3831" w:id="1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Национальность _________________________________________________________</w:t>
      </w:r>
    </w:p>
    <w:bookmarkEnd w:id="1866"/>
    <w:bookmarkStart w:name="z3832" w:id="1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рождения _____ число __________________ месяц ________ год</w:t>
      </w:r>
    </w:p>
    <w:bookmarkEnd w:id="1867"/>
    <w:bookmarkStart w:name="z3833" w:id="1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Возраст (полных лет) ____________________________</w:t>
      </w:r>
    </w:p>
    <w:bookmarkEnd w:id="1868"/>
    <w:bookmarkStart w:name="z3834" w:id="1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ИИН __________________________________________</w:t>
      </w:r>
    </w:p>
    <w:bookmarkEnd w:id="18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Дата смерти _____ число _________________ месяц _________ год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Житель: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35" w:id="1870"/>
          <w:p>
            <w:pPr>
              <w:spacing w:after="20"/>
              <w:ind w:left="20"/>
              <w:jc w:val="both"/>
            </w:pPr>
          </w:p>
          <w:bookmarkEnd w:id="18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36" w:id="1871"/>
          <w:p>
            <w:pPr>
              <w:spacing w:after="20"/>
              <w:ind w:left="20"/>
              <w:jc w:val="both"/>
            </w:pPr>
          </w:p>
          <w:bookmarkEnd w:id="18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села</w:t>
            </w:r>
          </w:p>
        </w:tc>
      </w:tr>
    </w:tbl>
    <w:p>
      <w:pPr>
        <w:spacing w:after="0"/>
        <w:ind w:left="0"/>
        <w:jc w:val="both"/>
      </w:pPr>
      <w:bookmarkStart w:name="z3837" w:id="1872"/>
      <w:r>
        <w:rPr>
          <w:rFonts w:ascii="Times New Roman"/>
          <w:b w:val="false"/>
          <w:i w:val="false"/>
          <w:color w:val="000000"/>
          <w:sz w:val="28"/>
        </w:rPr>
        <w:t>
      10. Место жительства: область/город республиканского значения</w:t>
      </w:r>
    </w:p>
    <w:bookmarkEnd w:id="1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район/город областного значения __________________________________________________</w:t>
      </w:r>
    </w:p>
    <w:bookmarkStart w:name="z3838" w:id="1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населенный пункт ________________________________________________________,</w:t>
      </w:r>
    </w:p>
    <w:bookmarkEnd w:id="1873"/>
    <w:bookmarkStart w:name="z3839" w:id="1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___________________________________________________________</w:t>
      </w:r>
    </w:p>
    <w:bookmarkEnd w:id="1874"/>
    <w:bookmarkStart w:name="z3840" w:id="1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Организация прикрепления _______________________________________________</w:t>
      </w:r>
    </w:p>
    <w:bookmarkEnd w:id="1875"/>
    <w:p>
      <w:pPr>
        <w:spacing w:after="0"/>
        <w:ind w:left="0"/>
        <w:jc w:val="both"/>
      </w:pPr>
      <w:bookmarkStart w:name="z3841" w:id="1876"/>
      <w:r>
        <w:rPr>
          <w:rFonts w:ascii="Times New Roman"/>
          <w:b w:val="false"/>
          <w:i w:val="false"/>
          <w:color w:val="000000"/>
          <w:sz w:val="28"/>
        </w:rPr>
        <w:t xml:space="preserve">
      12. Место смерти: область/город республиканского значения </w:t>
      </w:r>
    </w:p>
    <w:bookmarkEnd w:id="1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</w:t>
      </w:r>
    </w:p>
    <w:bookmarkStart w:name="z3842" w:id="1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район/ город областного значения ____________________________________________</w:t>
      </w:r>
    </w:p>
    <w:bookmarkEnd w:id="1877"/>
    <w:bookmarkStart w:name="z3843" w:id="1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населенный пункт ________________________________________________________.</w:t>
      </w:r>
    </w:p>
    <w:bookmarkEnd w:id="1878"/>
    <w:bookmarkStart w:name="z3844" w:id="1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взятия на учет по беременности _____________________________________.</w:t>
      </w:r>
    </w:p>
    <w:bookmarkEnd w:id="1879"/>
    <w:bookmarkStart w:name="z3845" w:id="1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Организация, в которой состояла на учете по беременности ___________________</w:t>
      </w:r>
    </w:p>
    <w:bookmarkEnd w:id="1880"/>
    <w:bookmarkStart w:name="z3846" w:id="1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Дата родоразрешения, аборта _____ число _________________ месяц _________ год</w:t>
      </w:r>
    </w:p>
    <w:bookmarkEnd w:id="1881"/>
    <w:bookmarkStart w:name="z3847" w:id="1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Место родоразрешения, аборта, в т.ч. с учетом уровня регионализации:</w:t>
      </w:r>
    </w:p>
    <w:bookmarkEnd w:id="18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48" w:id="1883"/>
          <w:p>
            <w:pPr>
              <w:spacing w:after="20"/>
              <w:ind w:left="20"/>
              <w:jc w:val="both"/>
            </w:pPr>
          </w:p>
          <w:bookmarkEnd w:id="18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 (1,2,3,4***),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49" w:id="1884"/>
          <w:p>
            <w:pPr>
              <w:spacing w:after="20"/>
              <w:ind w:left="20"/>
              <w:jc w:val="both"/>
            </w:pPr>
          </w:p>
          <w:bookmarkEnd w:id="18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дому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50" w:id="1885"/>
          <w:p>
            <w:pPr>
              <w:spacing w:after="20"/>
              <w:ind w:left="20"/>
              <w:jc w:val="both"/>
            </w:pPr>
          </w:p>
          <w:bookmarkEnd w:id="18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22300" cy="749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другом месте</w:t>
            </w:r>
          </w:p>
        </w:tc>
      </w:tr>
    </w:tbl>
    <w:bookmarkStart w:name="z3851" w:id="1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Срок беременности _____ полных недель</w:t>
      </w:r>
    </w:p>
    <w:bookmarkEnd w:id="18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 Смерть наступила в период: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52" w:id="1887"/>
          <w:p>
            <w:pPr>
              <w:spacing w:after="20"/>
              <w:ind w:left="20"/>
              <w:jc w:val="both"/>
            </w:pPr>
          </w:p>
          <w:bookmarkEnd w:id="18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беременности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53" w:id="1888"/>
          <w:p>
            <w:pPr>
              <w:spacing w:after="20"/>
              <w:ind w:left="20"/>
              <w:jc w:val="both"/>
            </w:pPr>
          </w:p>
          <w:bookmarkEnd w:id="18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процессе родов/аборта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54" w:id="1889"/>
          <w:p>
            <w:pPr>
              <w:spacing w:after="20"/>
              <w:ind w:left="20"/>
              <w:jc w:val="both"/>
            </w:pPr>
          </w:p>
          <w:bookmarkEnd w:id="18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послеродовой/послеабортный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5" w:id="1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 Количество прожитых дней в случае смерти в</w:t>
            </w:r>
          </w:p>
          <w:bookmarkEnd w:id="1890"/>
          <w:bookmarkStart w:name="z3856" w:id="1891"/>
          <w:p>
            <w:pPr>
              <w:spacing w:after="20"/>
              <w:ind w:left="20"/>
              <w:jc w:val="both"/>
            </w:pPr>
          </w:p>
          <w:bookmarkEnd w:id="18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послеродовой) период: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42 дней после родов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аборта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57" w:id="1892"/>
          <w:p>
            <w:pPr>
              <w:spacing w:after="20"/>
              <w:ind w:left="20"/>
              <w:jc w:val="both"/>
            </w:pPr>
          </w:p>
          <w:bookmarkEnd w:id="18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43 до 365 дней после родов</w:t>
            </w:r>
          </w:p>
        </w:tc>
      </w:tr>
    </w:tbl>
    <w:bookmarkStart w:name="z3858" w:id="1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Которая по счету беременность _______.</w:t>
      </w:r>
    </w:p>
    <w:bookmarkEnd w:id="1893"/>
    <w:bookmarkStart w:name="z3859" w:id="1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Которые по счету роды _____________.</w:t>
      </w:r>
    </w:p>
    <w:bookmarkEnd w:id="18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 Смерть наступила: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0" w:id="1895"/>
          <w:p>
            <w:pPr>
              <w:spacing w:after="20"/>
              <w:ind w:left="20"/>
              <w:jc w:val="both"/>
            </w:pPr>
          </w:p>
          <w:bookmarkEnd w:id="18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1" w:id="1896"/>
          <w:p>
            <w:pPr>
              <w:spacing w:after="20"/>
              <w:ind w:left="20"/>
              <w:jc w:val="both"/>
            </w:pPr>
          </w:p>
          <w:bookmarkEnd w:id="18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дому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2" w:id="1897"/>
          <w:p>
            <w:pPr>
              <w:spacing w:after="20"/>
              <w:ind w:left="20"/>
              <w:jc w:val="both"/>
            </w:pPr>
          </w:p>
          <w:bookmarkEnd w:id="18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другом месте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 Смерть наступила в результате: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3" w:id="1898"/>
          <w:p>
            <w:pPr>
              <w:spacing w:after="20"/>
              <w:ind w:left="20"/>
              <w:jc w:val="both"/>
            </w:pPr>
          </w:p>
          <w:bookmarkEnd w:id="18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аборт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4" w:id="1899"/>
          <w:p>
            <w:pPr>
              <w:spacing w:after="20"/>
              <w:ind w:left="20"/>
              <w:jc w:val="both"/>
            </w:pPr>
          </w:p>
          <w:bookmarkEnd w:id="18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внематочная беременность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5" w:id="1900"/>
          <w:p>
            <w:pPr>
              <w:spacing w:after="20"/>
              <w:ind w:left="20"/>
              <w:jc w:val="both"/>
            </w:pPr>
          </w:p>
          <w:bookmarkEnd w:id="19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заболевания, связанные с беременностью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66" w:id="1901"/>
          <w:p>
            <w:pPr>
              <w:spacing w:after="20"/>
              <w:ind w:left="20"/>
              <w:jc w:val="both"/>
            </w:pPr>
          </w:p>
          <w:bookmarkEnd w:id="19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461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заболевания, не связанные с беременностью</w:t>
            </w:r>
          </w:p>
        </w:tc>
      </w:tr>
    </w:tbl>
    <w:bookmarkStart w:name="z3867" w:id="1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23.1. В случае смерти в организациях родовспоможения указать уровень регионализации МО: 1, 2, 3, 4***</w:t>
      </w:r>
    </w:p>
    <w:bookmarkEnd w:id="1902"/>
    <w:bookmarkStart w:name="z3868" w:id="1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</w:t>
      </w:r>
    </w:p>
    <w:bookmarkEnd w:id="19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клинический: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МКБ -10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69" w:id="1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</w:t>
      </w:r>
    </w:p>
    <w:bookmarkEnd w:id="19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смерти (патологоанатомический диагноз) по МКБ-10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МКБ -10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 Предотвратимость смерти**: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70" w:id="1905"/>
          <w:p>
            <w:pPr>
              <w:spacing w:after="20"/>
              <w:ind w:left="20"/>
              <w:jc w:val="both"/>
            </w:pPr>
          </w:p>
          <w:bookmarkEnd w:id="19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71" w:id="1906"/>
          <w:p>
            <w:pPr>
              <w:spacing w:after="20"/>
              <w:ind w:left="20"/>
              <w:jc w:val="both"/>
            </w:pPr>
          </w:p>
          <w:bookmarkEnd w:id="19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3872" w:id="1907"/>
          <w:p>
            <w:pPr>
              <w:spacing w:after="20"/>
              <w:ind w:left="20"/>
              <w:jc w:val="both"/>
            </w:pPr>
          </w:p>
          <w:bookmarkEnd w:id="190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44500" cy="876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 предотвратима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медицинской организации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Предотвратимость смерти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Условно предотвратима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873" w:id="1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Наименование организации здравоохранения, выдавшей врачебное свидетельство о смерти:</w:t>
      </w:r>
    </w:p>
    <w:bookmarkEnd w:id="1908"/>
    <w:bookmarkStart w:name="z3874" w:id="1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1909"/>
    <w:bookmarkStart w:name="z3875" w:id="1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 Ф.И.О. (при его наличии) медицинского работника, выдавшего врачебное свидетельство о смерти:</w:t>
      </w:r>
    </w:p>
    <w:bookmarkEnd w:id="1910"/>
    <w:bookmarkStart w:name="z3876" w:id="1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1911"/>
    <w:bookmarkStart w:name="z3877" w:id="1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заполнения карты "____" _______________ 20____ год</w:t>
      </w:r>
    </w:p>
    <w:bookmarkEnd w:id="1912"/>
    <w:bookmarkStart w:name="z3878" w:id="1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оператора _______________________________</w:t>
      </w:r>
    </w:p>
    <w:bookmarkEnd w:id="1913"/>
    <w:bookmarkStart w:name="z3879" w:id="1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1914"/>
    <w:bookmarkStart w:name="z3880" w:id="1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ввода карты "____" ____________ 20____ год</w:t>
      </w:r>
    </w:p>
    <w:bookmarkEnd w:id="1915"/>
    <w:bookmarkStart w:name="z3881" w:id="1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1916"/>
    <w:bookmarkStart w:name="z3882" w:id="1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болезнь или состояние, непосредственно приведшее к смерти, в части анамнеза, получала ли дородовую помощь, была ли у нее артериальная гипертензия, была ли у нее анемия, было ли у нее неправильное положение плода, было ли у нее ранее кесарево сечение, какой у нее ВИЧ статус;</w:t>
      </w:r>
    </w:p>
    <w:bookmarkEnd w:id="1917"/>
    <w:bookmarkStart w:name="z3883" w:id="1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b) патологические состояния, приведшие к возникновению непосредственной причины;</w:t>
      </w:r>
    </w:p>
    <w:bookmarkEnd w:id="1918"/>
    <w:bookmarkStart w:name="z3884" w:id="1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c) основная причина смерти;</w:t>
      </w:r>
    </w:p>
    <w:bookmarkEnd w:id="1919"/>
    <w:bookmarkStart w:name="z3885" w:id="1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d) прочие важные состояния, способствовавшие смерти, но не связанные с болезнью или патологическим состоянием, приведшим к ней, в части была ли умершая направлена в другую организацию, в случае если да, сколько времени в часах составило время в пути следования до направленной медицинской организации, получала ли умершая какую-либо медицинскую помощь или акушерское/хирургическое вмешательство до наступления смерти, в случае если да, то указать процедуру или вмешательство.</w:t>
      </w:r>
    </w:p>
    <w:bookmarkEnd w:id="1920"/>
    <w:bookmarkStart w:name="z3886" w:id="1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**- предотвратимость смерти определяется экспертами МЗ РК. В случае если смерть была предотвратима или условна предотвратима, то указывается медицинская организация, на уровне которой смерть была предотвратима. Может быть указано несколько организаций.</w:t>
      </w:r>
    </w:p>
    <w:bookmarkEnd w:id="1921"/>
    <w:bookmarkStart w:name="z3887" w:id="1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***- 4- цифровое определение республиканских клиник, научных центров, НИИ.</w:t>
      </w:r>
    </w:p>
    <w:bookmarkEnd w:id="1922"/>
    <w:bookmarkStart w:name="z3888" w:id="1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051/у "Карта учета материнской смертности":</w:t>
      </w:r>
    </w:p>
    <w:bookmarkEnd w:id="19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МКБ-10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 10-го пересмотра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РМН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медицинский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3 с изменениями, внесенными приказом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890" w:id="1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документации, используемые в амбулаторно - поликлинических организациях</w:t>
      </w:r>
    </w:p>
    <w:bookmarkEnd w:id="1924"/>
    <w:bookmarkStart w:name="z3891" w:id="19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052/у "Медицинская карта амбулаторного пациента" № ____</w:t>
      </w:r>
    </w:p>
    <w:bookmarkEnd w:id="1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052/у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bookmarkStart w:name="z3892" w:id="1926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Общая часть.</w:t>
      </w:r>
    </w:p>
    <w:bookmarkEnd w:id="1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Паспортные данные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ИИН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Ф.И.О.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Дата рождения дата месяц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Пол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мужской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женский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Возраст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Национальность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Житель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города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села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Гражданство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Адрес проживания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Место работы/учебы/детского учреждения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Должность Образование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Наименование страховой компании, № страхового полиса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Тип возмещения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Социальный статус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Повод обращения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Минимальные медицинские данные: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Группа крови. резус-фактор.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Аллергические реакции. код 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3. Физиологическое состояние пациента (беременность)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4. Дата проведения и результат скрининга на наследственную патологию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новорожденных (фенилкетонурия, врожденный гипотиреоз, аудиологический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скрининг)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5. Вредные привычки и риски для здоровья (при 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6. Профилактические мероприятия, в том числе профилактические прививки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7. История болезней и нарушений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8. Список текущих проблем со здоровьем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9. Динамическое наблюдение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10. Группа инвалидности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11. Список принимаемых в настоящее время лекарственных средств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12. Антропометрические данные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13. Оценка риска падения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14. Оценка боли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15. Коммуникационный менеджмент (язык общения, жилищно-бытовые условия)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16. Инструктаж пациента.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Идентфикатор, Ф.И.О. (при его наличии) врача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Идентфикатор, Ф.И.О. (при его наличии) среднего медицинского работника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Индивидуальный план работы с семьей в организациях ПМСП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Организация: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081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среднего медицинского работника, направляющей информацию и данные о ребенке и семье ID. Ф.И.О. (ПРИ ЕГО НАЛИЧИИ)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социального работника, работающего с семьей ID. Ф.И.О. (ПРИ ЕГО НАЛИЧИИ)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регистра МО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реализации Плана: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завершения реализации Плана: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проживания семьи: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Личные данные ребенка (детей):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ребенка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ребенка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 (или ожидаемая дата рождения)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мужской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женский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Члены семьи, включая детей, вовлеченные в процесс планирования развития семьи (родители/опекуны, родственники, другие члены семьи):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приходится ребенку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Представители государственных органов, НПО, местных социальных служб, вовлеченные в процесс планирования развития семьи: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Ф.И.О. (ПРИ ЕГО НАЛИЧИИ)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регистра МО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Патронаж новорожденного (младенца) на дому* *в 1 месяц жизни новорожденного проводится 1 раз в 7 дней, после месяца 1 раз в месяц согласно Стандарта организации оказания педиатрической помощи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Задачи осмотра новорожденного: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удостовериться в нормальной адаптации после рождения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проверить на наличие опасных симптомов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оценить рост и развитие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проверить, нет ли врожденных пороков развития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Дата осмотра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Возраст: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Температура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рождении: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Вес: кг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Рост см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ИМТ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Окружность головы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матери: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признаки опасности.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Анамнез.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Отягощенный анамнез: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функцию черепно-мозговых нервов (движения языка, движения глаз,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наличие глоточного рефлекса);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Проверьте рефлексы (должны быть симметричны): Поисковый; Сосательный;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Хватательный; Моро; Автоматической походки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Осмотр лица: (симметричность, признаки дизморфизма, реакция зрачков на свет,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размер, форма, состояние роговицы)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Кожа: (в норме розовая или интенсивно розовая)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Слизистые ротовой полости ________ конъюнктивы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Мышечный тонус _______________________________ (в норме гипертонус верхних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нижних конечностей и гипотонус туловища и шеи; руки и ноги ребенка согнуты и прижаты к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туловищу, кисти сжаты в кулачок "флексорная поза")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Видимые врожденные пороки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Костная система 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форма головы _____________________швы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большой родничок 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малый родничок___________________________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суставы: ___________________________________ движения, размер,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симметричность, нет ли повреждения плечевого сплетения, ключицы на предмет перелома;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нет ли врожденного вывиха бедра, деформация стопы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Органы дыхания: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Частота дыхания (ЧД ) _____________ (в норме 30 - 60/мин)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Органы ССС: частота сердечных сокращений (ЧСС)_______ (в норме более 100 /мин);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Сердечный ритм ________________________; Сердечные шумы _______________;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Пальпация бедренного пульса_______________________ (в норме симметрично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двух сторон)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Органы пищеварения: живот ____________Печень____________ Селезенка 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Половые органы (грыжи, признаки половой двойственности) 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Пуповина_______________________________________________________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(пуповинный остаток начинает спадаться в первые сутки после рождения, затем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подсыхает и отпадает обычно после 7-10 дня, не требует дополнительной обработки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при условии содержания в чистоте)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Мочеиспускание _________________ (в норме частота не менее 6 раз при адекватном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вскармливании);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Стул ______________________ (в норме золотисто-желтый, кашицеобразный, с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кисловатым запахом)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Определите, есть ли проблемы кормления, проблемы питания: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Есть ли у Вас трудности при кормлении?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Ребенок кормится грудью?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Если Да, сколько раз за 24 часа? _______ раз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Вы кормите грудью ночью?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Получает ли ребенок другую пищу или жидкости?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Если Да, как часто? ____________ раз в сутки и чем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Пользуетесь при кормлении: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младенцу меньше 1 месяца, или если есть какие-либо трудности при кормлении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(трудности с грудным вскармливанием; если он/она кормится грудью менее 8 раз в сутки;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получает другие виды пищи или жидкости; или имеет низкий вес для своего возраста):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кормление грудью: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Кормился ли младенец грудью в течение последнего часа?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Если младенца не кормили в течение последнего часа, попросите мать приложить его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к груди. Наблюдайте за кормлением 4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Способен ли ребенок брать грудь? Для проверки прикладывания посмотрите на: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Подбородок касается груди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Рот широко раскрыт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Нижняя губа вывернута наружу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Большая часть ареолы видна сверху, а не снизу рта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• Эффективно ли сосет младенец (делает медленные глубокие сосательные движения с паузами)?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Ищите язвы или белые пятна во рту (молочница)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нет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Оцените уход в целях развития: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Как Вы играете с Вашим ребенком?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- Как Вы общаетесь с Вашим ребенком?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Проблемы развития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Проверьте прививочный статус младенца: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Подчеркните прививки, которые ребенок должен получить сегодня: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Гепатит В 1- 0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БЦЖ__________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Визит для следующей прививки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УХОДА: Наличие детской кроватки, предметов ухода, одежды ребенка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Гигиена помещения (регулярность влажной уборки, курение в комнате, светлое,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теплое помещение - t не менее 25 °С)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Гигиена ребенка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Проблемы ухода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Оценка здоровья матери: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1. Осмотр молочных желез: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Проблемы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       2. Симптомы послеродовой депрессии (обращать внимание при каждом визите):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глубокая тревожность и беспокойство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глубокая печаль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частые слезы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ощущение неспособности заботиться о ребенке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чувство вины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приступы паники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стресс и раздражительность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утомляемость и недостаток энергии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неспособность к сосредоточению внимания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нарушение сна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проблемы с аппетитом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потеря интереса к сексу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ощущение беспомощности и безнадежности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 антипатия к ребенку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Советы по ведению послеродовой депрессии: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позаботиться о ребенке, отложив другие виды деятельности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рассказать членам семьи, о том, что происходит с 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создать атмосферу, при которой ребенок будет в центре внимания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чаще прикасаться к ребенку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думать о ребенке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чаще выходить на улицу и двигаться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хорошо питаться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заботиться о себе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вести дневник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если эти меры не помогают, обратиться к соответствующему специалисту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Преимущества и практика грудного вскармливания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Обеспечение исключительно грудного вскармливания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Техника сцеживания грудного молока (при необходимости)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Оптимальное питание матери.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Личная гигиена матери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Требования к помещению и предметам ухода за новорожденным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Безопасная среда (требования к выбору одежды, предметов ухода за новорожденным и игрушек), поведение родителей для профилактики травматизма и несчастного случая)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Уход за новорожденным, режим прогулок. Гигиенические ванны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Правила поведения и уход в случае болезни ребенка (опасные признаки).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Информирование матери о графике работы врача и координатах медицинской организации (МО)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Привлечение отца к уходу (например: во время купания, переодевания).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Другие рекомендации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Правила поведения и уход в случае болезни ребенка (опасные признаки, кормление и питьевой режим).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Стимуляция психосоциального развития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Уход за новорожденным, режим прогулок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Безопасная среда (требования к выбору одежды, предметов ухода за новорожденным и игрушек) и поведение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родителей для профилактики травматизма и несчастного случая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Профилактика микронутриентной недостаточности (железо, витамин А, йод, цинк)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Оптимальное питание и режим сна/отдыха кормящей матери.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Безопасная среда (требования к выбору одежды, предметов ухода за новорожденным и игрушек) и поведение родителей для профилактики травматизма и несчастного случая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Обучение опасным признакам болезни у ребенка, при которых мать немедленно должна обратиться к врачу: не может пить или сосать грудь, рвота после каждого приема пищи или питья, судороги, летаргичен или без сознания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врача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среднего медицинского работника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Оценка развития ребенка на приеме врачом и среднего медицинского работника* *До года ведется ежемесячно, после года до согласно Стандарта организации оказания педиатрической помощи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осмотра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Возраст: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Температура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 г.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см.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ИМТ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4" w:id="1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Окружность головы</w:t>
      </w:r>
    </w:p>
    <w:bookmarkEnd w:id="1927"/>
    <w:bookmarkStart w:name="z2655" w:id="1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2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6" w:id="1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см </w:t>
      </w:r>
    </w:p>
    <w:bookmarkEnd w:id="1929"/>
    <w:bookmarkStart w:name="z2657" w:id="1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Оцените физическое развитие, используя графики:</w:t>
      </w:r>
    </w:p>
    <w:bookmarkEnd w:id="1930"/>
    <w:bookmarkStart w:name="z2658" w:id="1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матери:</w:t>
      </w:r>
    </w:p>
    <w:bookmarkEnd w:id="1931"/>
    <w:bookmarkStart w:name="z2659" w:id="1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ребенка:</w:t>
      </w:r>
    </w:p>
    <w:bookmarkEnd w:id="1932"/>
    <w:bookmarkStart w:name="z2660" w:id="1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Кожа: Пуповина</w:t>
      </w:r>
    </w:p>
    <w:bookmarkEnd w:id="1933"/>
    <w:bookmarkStart w:name="z2661" w:id="1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3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2" w:id="1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Слизистые ротовой полости</w:t>
      </w:r>
    </w:p>
    <w:bookmarkEnd w:id="1935"/>
    <w:bookmarkStart w:name="z2663" w:id="1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3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4" w:id="1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Зев</w:t>
      </w:r>
    </w:p>
    <w:bookmarkEnd w:id="1937"/>
    <w:bookmarkStart w:name="z2665" w:id="1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3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6" w:id="1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Конъюнктивы</w:t>
      </w:r>
    </w:p>
    <w:bookmarkEnd w:id="1939"/>
    <w:bookmarkStart w:name="z2667" w:id="1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4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8" w:id="1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Большой родничок</w:t>
      </w:r>
    </w:p>
    <w:bookmarkEnd w:id="1941"/>
    <w:bookmarkStart w:name="z2669" w:id="1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4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0" w:id="1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Органы дыхания:</w:t>
      </w:r>
    </w:p>
    <w:bookmarkEnd w:id="1943"/>
    <w:bookmarkStart w:name="z2671" w:id="1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4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2" w:id="1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Частота дыхания</w:t>
      </w:r>
    </w:p>
    <w:bookmarkEnd w:id="1945"/>
    <w:bookmarkStart w:name="z2673" w:id="1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4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4" w:id="1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Органы ССС: частота сердечных сокращений (ЧСС)</w:t>
      </w:r>
    </w:p>
    <w:bookmarkEnd w:id="1947"/>
    <w:bookmarkStart w:name="z2675" w:id="1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4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6" w:id="1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Сердечный ритм;</w:t>
      </w:r>
    </w:p>
    <w:bookmarkEnd w:id="1949"/>
    <w:bookmarkStart w:name="z2677" w:id="1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5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8" w:id="1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Сердечные шумы;</w:t>
      </w:r>
    </w:p>
    <w:bookmarkEnd w:id="1951"/>
    <w:bookmarkStart w:name="z2679" w:id="1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5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0" w:id="1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Органы пищеварения: живот</w:t>
      </w:r>
    </w:p>
    <w:bookmarkEnd w:id="1953"/>
    <w:bookmarkStart w:name="z2681" w:id="1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5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2" w:id="1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печень</w:t>
      </w:r>
    </w:p>
    <w:bookmarkEnd w:id="1955"/>
    <w:bookmarkStart w:name="z2683" w:id="1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5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4" w:id="1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селезенка</w:t>
      </w:r>
    </w:p>
    <w:bookmarkEnd w:id="1957"/>
    <w:bookmarkStart w:name="z2685" w:id="1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5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6" w:id="1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Мочеиспускание; Стул</w:t>
      </w:r>
    </w:p>
    <w:bookmarkEnd w:id="1959"/>
    <w:bookmarkStart w:name="z2687" w:id="1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6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8" w:id="1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Диагноз:</w:t>
      </w:r>
    </w:p>
    <w:bookmarkEnd w:id="1961"/>
    <w:bookmarkStart w:name="z2689" w:id="1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Определите, есть ли проблемы кормления проблемы питания</w:t>
      </w:r>
    </w:p>
    <w:bookmarkEnd w:id="1962"/>
    <w:bookmarkStart w:name="z2690" w:id="1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Есть ли у Вас трудности при кормлении?</w:t>
      </w:r>
    </w:p>
    <w:bookmarkEnd w:id="1963"/>
    <w:bookmarkStart w:name="z2691" w:id="1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6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2" w:id="1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965"/>
    <w:bookmarkStart w:name="z2693" w:id="1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6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4" w:id="1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1967"/>
    <w:bookmarkStart w:name="z2695" w:id="1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Ребенок кормится грудью?</w:t>
      </w:r>
    </w:p>
    <w:bookmarkEnd w:id="1968"/>
    <w:bookmarkStart w:name="z2696" w:id="1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6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7" w:id="1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970"/>
    <w:bookmarkStart w:name="z2698" w:id="1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7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9" w:id="1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1972"/>
    <w:bookmarkStart w:name="z2700" w:id="1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Если Да, сколько раз за 24 часа? _______ раз</w:t>
      </w:r>
    </w:p>
    <w:bookmarkEnd w:id="1973"/>
    <w:bookmarkStart w:name="z2701" w:id="1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Вы кормите грудью ночью?</w:t>
      </w:r>
    </w:p>
    <w:bookmarkEnd w:id="1974"/>
    <w:bookmarkStart w:name="z2702" w:id="1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7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3" w:id="1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976"/>
    <w:bookmarkStart w:name="z2704" w:id="1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7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5" w:id="1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1978"/>
    <w:bookmarkStart w:name="z2706" w:id="1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Получает ли ребенок другую пищу или жидкости?</w:t>
      </w:r>
    </w:p>
    <w:bookmarkEnd w:id="1979"/>
    <w:bookmarkStart w:name="z2707" w:id="1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8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8" w:id="1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1981"/>
    <w:bookmarkStart w:name="z2709" w:id="1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198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10" w:id="1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нет </w:t>
      </w:r>
    </w:p>
    <w:bookmarkEnd w:id="1983"/>
    <w:bookmarkStart w:name="z2711" w:id="1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• Если Да, как часто? ____________ раз в сутки и чем пользуетесь при кормлении: .</w:t>
      </w:r>
    </w:p>
    <w:bookmarkEnd w:id="1984"/>
    <w:bookmarkStart w:name="z2712" w:id="1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младенцу меньше 1 месяца, или если есть какие-либо трудности при кормлении (трудности с грудным вскармливанием; если он/она кормится грудью менее 8 раз в сутки; получает другие виды пищи или жидкости; или имеет низкий вес для своего возраста)</w:t>
      </w:r>
    </w:p>
    <w:bookmarkEnd w:id="1985"/>
    <w:bookmarkStart w:name="z2713" w:id="1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младенцу больше 6 месяцев:</w:t>
      </w:r>
    </w:p>
    <w:bookmarkEnd w:id="1986"/>
    <w:bookmarkStart w:name="z2714" w:id="1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Сколько основных приемов пищи для ПРИКОРМА в день? _______________</w:t>
      </w:r>
    </w:p>
    <w:bookmarkEnd w:id="1987"/>
    <w:bookmarkStart w:name="z2715" w:id="1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Сколько перекусов за день? __________________</w:t>
      </w:r>
    </w:p>
    <w:bookmarkEnd w:id="1988"/>
    <w:bookmarkStart w:name="z2716" w:id="1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Ценность перекусов: Питательная ______ Непитательная_______</w:t>
      </w:r>
    </w:p>
    <w:bookmarkEnd w:id="1989"/>
    <w:bookmarkStart w:name="z2717" w:id="1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Какое количество пищи съедает за один прием? ____________ мл.</w:t>
      </w:r>
    </w:p>
    <w:bookmarkEnd w:id="1990"/>
    <w:bookmarkStart w:name="z2718" w:id="1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Какова густота пищи? Густая ______ Негустая ______</w:t>
      </w:r>
    </w:p>
    <w:bookmarkEnd w:id="1991"/>
    <w:bookmarkStart w:name="z2719" w:id="1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 прошлой неделе ребенок ел:</w:t>
      </w:r>
    </w:p>
    <w:bookmarkEnd w:id="1992"/>
    <w:bookmarkStart w:name="z2720" w:id="1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Мясо/рыбу/субпродукты Да ____ Нет ____ сколько дней ____</w:t>
      </w:r>
    </w:p>
    <w:bookmarkEnd w:id="1993"/>
    <w:bookmarkStart w:name="z2721" w:id="1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Бобовые Да ____ Нет ____ сколько дней ____</w:t>
      </w:r>
    </w:p>
    <w:bookmarkEnd w:id="1994"/>
    <w:bookmarkStart w:name="z2722" w:id="1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Темно-зеленые и желтые овощи и фрукты Да ____ Нет ____ сколько дней</w:t>
      </w:r>
    </w:p>
    <w:bookmarkEnd w:id="1995"/>
    <w:bookmarkStart w:name="z2723" w:id="1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Даете ли Вы ребенку чай? Да ____ Нет ____</w:t>
      </w:r>
    </w:p>
    <w:bookmarkEnd w:id="1996"/>
    <w:bookmarkStart w:name="z2724" w:id="1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Чем Вы пользуетесь при кормлении: ____ бутылочкой ____ чашкой и ложкой ____</w:t>
      </w:r>
    </w:p>
    <w:bookmarkEnd w:id="1997"/>
    <w:bookmarkStart w:name="z2725" w:id="1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Проверьте прививочный статус:</w:t>
      </w:r>
    </w:p>
    <w:bookmarkEnd w:id="1998"/>
    <w:bookmarkStart w:name="z2726" w:id="1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Подчеркните прививки, которые нужно сделать сегодня</w:t>
      </w:r>
    </w:p>
    <w:bookmarkEnd w:id="1999"/>
    <w:bookmarkStart w:name="z2727" w:id="2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0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8" w:id="2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 В 1- 0</w:t>
      </w:r>
    </w:p>
    <w:bookmarkEnd w:id="2001"/>
    <w:bookmarkStart w:name="z2729" w:id="2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0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0" w:id="2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БЦЖ</w:t>
      </w:r>
    </w:p>
    <w:bookmarkEnd w:id="2003"/>
    <w:bookmarkStart w:name="z2731" w:id="2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0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2" w:id="2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АКДС 1+hib 1 </w:t>
      </w:r>
    </w:p>
    <w:bookmarkEnd w:id="2005"/>
    <w:bookmarkStart w:name="z2733" w:id="2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0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4" w:id="2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 В 2</w:t>
      </w:r>
    </w:p>
    <w:bookmarkEnd w:id="2007"/>
    <w:bookmarkStart w:name="z2735" w:id="2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08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6" w:id="2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ОПВ-1</w:t>
      </w:r>
    </w:p>
    <w:bookmarkEnd w:id="2009"/>
    <w:bookmarkStart w:name="z2737" w:id="2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1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8" w:id="2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АКДС 2+ hib 2 </w:t>
      </w:r>
    </w:p>
    <w:bookmarkEnd w:id="2011"/>
    <w:bookmarkStart w:name="z2739" w:id="2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1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0" w:id="2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Гепатит В 3</w:t>
      </w:r>
    </w:p>
    <w:bookmarkEnd w:id="2013"/>
    <w:bookmarkStart w:name="z2741" w:id="2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1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2" w:id="2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ОПВ-2</w:t>
      </w:r>
    </w:p>
    <w:bookmarkEnd w:id="2015"/>
    <w:bookmarkStart w:name="z2743" w:id="2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1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АКДС 3+ hib 3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ОПВ-3</w:t>
      </w:r>
    </w:p>
    <w:bookmarkStart w:name="z2747" w:id="2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1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8" w:id="2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ОПВ-0 </w:t>
      </w:r>
    </w:p>
    <w:bookmarkEnd w:id="2018"/>
    <w:bookmarkStart w:name="z2749" w:id="2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1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0" w:id="2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Корь + краснуха + паротит </w:t>
      </w:r>
    </w:p>
    <w:bookmarkEnd w:id="2020"/>
    <w:bookmarkStart w:name="z2751" w:id="2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2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2" w:id="2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АКДС ревакцинация</w:t>
      </w:r>
    </w:p>
    <w:bookmarkEnd w:id="2022"/>
    <w:bookmarkStart w:name="z2753" w:id="2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23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54" w:id="2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HIB ревакцинация </w:t>
      </w:r>
    </w:p>
    <w:bookmarkEnd w:id="2024"/>
    <w:bookmarkStart w:name="z2755" w:id="2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Визит для следующей прививки</w:t>
      </w:r>
    </w:p>
    <w:bookmarkEnd w:id="2025"/>
    <w:bookmarkStart w:name="z2756" w:id="2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Профилактика рахита: неспецифическая (достаточная инсоляция во время прогулок), специфическая профилактика витамином Д (по показаниям) Доза ____ длительность</w:t>
      </w:r>
    </w:p>
    <w:bookmarkEnd w:id="2026"/>
    <w:bookmarkStart w:name="z2757" w:id="2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Психомоторное развитие:</w:t>
      </w:r>
    </w:p>
    <w:bookmarkEnd w:id="2027"/>
    <w:bookmarkStart w:name="z2758" w:id="2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До=</w:t>
      </w:r>
    </w:p>
    <w:bookmarkEnd w:id="2028"/>
    <w:bookmarkStart w:name="z2759" w:id="2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Др=</w:t>
      </w:r>
    </w:p>
    <w:bookmarkEnd w:id="2029"/>
    <w:bookmarkStart w:name="z2760" w:id="2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Ра=</w:t>
      </w:r>
    </w:p>
    <w:bookmarkEnd w:id="2030"/>
    <w:bookmarkStart w:name="z2761" w:id="2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Рп=</w:t>
      </w:r>
    </w:p>
    <w:bookmarkEnd w:id="2031"/>
    <w:bookmarkStart w:name="z2762" w:id="2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Н=</w:t>
      </w:r>
    </w:p>
    <w:bookmarkEnd w:id="2032"/>
    <w:bookmarkStart w:name="z2763" w:id="2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Э=</w:t>
      </w:r>
    </w:p>
    <w:bookmarkEnd w:id="2033"/>
    <w:bookmarkStart w:name="z2764" w:id="2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ухода в целях развития</w:t>
      </w:r>
    </w:p>
    <w:bookmarkEnd w:id="2034"/>
    <w:bookmarkStart w:name="z2765" w:id="2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Вы играете с ребенком?</w:t>
      </w:r>
    </w:p>
    <w:bookmarkEnd w:id="2035"/>
    <w:bookmarkStart w:name="z2766" w:id="2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Вы общаетесь с ребенком?</w:t>
      </w:r>
    </w:p>
    <w:bookmarkEnd w:id="2036"/>
    <w:bookmarkStart w:name="z2767" w:id="2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отстает</w:t>
      </w:r>
    </w:p>
    <w:bookmarkEnd w:id="2037"/>
    <w:bookmarkStart w:name="z2768" w:id="2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Отстает на ___________эпикризный срок</w:t>
      </w:r>
    </w:p>
    <w:bookmarkEnd w:id="2038"/>
    <w:bookmarkStart w:name="z2769" w:id="2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 ухода для развития</w:t>
      </w:r>
    </w:p>
    <w:bookmarkEnd w:id="2039"/>
    <w:bookmarkStart w:name="z2770" w:id="2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ухода:</w:t>
      </w:r>
    </w:p>
    <w:bookmarkEnd w:id="2040"/>
    <w:bookmarkStart w:name="z2771" w:id="2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Знает правила ухода ха больным ребенком и когда необходимо обратиться к медицинскому работнику</w:t>
      </w:r>
    </w:p>
    <w:bookmarkEnd w:id="2041"/>
    <w:bookmarkStart w:name="z2772" w:id="2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Выполняет рекомендации по питанию, развитию и уходу за ребенком согласно данным рекомендациям</w:t>
      </w:r>
    </w:p>
    <w:bookmarkEnd w:id="2042"/>
    <w:bookmarkStart w:name="z2773" w:id="2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Знает ли мать признаки опасности: .</w:t>
      </w:r>
    </w:p>
    <w:bookmarkEnd w:id="2043"/>
    <w:bookmarkStart w:name="z2774" w:id="2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 ухода</w:t>
      </w:r>
    </w:p>
    <w:bookmarkEnd w:id="2044"/>
    <w:bookmarkStart w:name="z2775" w:id="2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Признаки жестокого обращения с ребенком:</w:t>
      </w:r>
    </w:p>
    <w:bookmarkEnd w:id="2045"/>
    <w:bookmarkStart w:name="z2776" w:id="2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физическое насилие, пренебрежение, физическая и эмоциональная заброшенность</w:t>
      </w:r>
    </w:p>
    <w:bookmarkEnd w:id="2046"/>
    <w:bookmarkStart w:name="z2777" w:id="2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</w:t>
      </w:r>
    </w:p>
    <w:bookmarkEnd w:id="2047"/>
    <w:bookmarkStart w:name="z2778" w:id="2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048"/>
    <w:bookmarkStart w:name="z2779" w:id="2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☐ нет</w:t>
      </w:r>
    </w:p>
    <w:bookmarkEnd w:id="2049"/>
    <w:bookmarkStart w:name="z2780" w:id="2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Тревожные признаки, требующие специализированной помощи</w:t>
      </w:r>
    </w:p>
    <w:bookmarkEnd w:id="2050"/>
    <w:bookmarkStart w:name="z2781" w:id="2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Возможная глухота или проблемы со зрением</w:t>
      </w:r>
    </w:p>
    <w:bookmarkEnd w:id="2051"/>
    <w:bookmarkStart w:name="z2782" w:id="2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Ребенок не вступает в контакт.</w:t>
      </w:r>
    </w:p>
    <w:bookmarkEnd w:id="2052"/>
    <w:bookmarkStart w:name="z2783"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Затруднения в удерживании равновесия при ходьбе.</w:t>
      </w:r>
    </w:p>
    <w:bookmarkEnd w:id="2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Непонятные изменения в поведении ребенка, наличие следов физического насилия (особенно, если ребенок находится под присмотром других лиц)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Плохой аппетит.</w:t>
      </w:r>
    </w:p>
    <w:bookmarkStart w:name="z2786" w:id="2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</w:t>
      </w:r>
    </w:p>
    <w:bookmarkEnd w:id="2054"/>
    <w:bookmarkStart w:name="z2787" w:id="2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тревожных признаков направить на консультацию узкого специалиста для выбора и обеспечения специализированной помощи (психолог, логопед)</w:t>
      </w:r>
    </w:p>
    <w:bookmarkEnd w:id="2055"/>
    <w:bookmarkStart w:name="z2788" w:id="2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питания и здоровья матери:</w:t>
      </w:r>
    </w:p>
    <w:bookmarkEnd w:id="2056"/>
    <w:bookmarkStart w:name="z2789" w:id="2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Консультирование по вопросам планирования семьи (лактационная аменорея, презервативы, ВМС)</w:t>
      </w:r>
    </w:p>
    <w:bookmarkEnd w:id="2057"/>
    <w:bookmarkStart w:name="z2790" w:id="2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Проблемы</w:t>
      </w:r>
    </w:p>
    <w:bookmarkEnd w:id="2058"/>
    <w:bookmarkStart w:name="z2791" w:id="2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Заключение:</w:t>
      </w:r>
    </w:p>
    <w:bookmarkEnd w:id="2059"/>
    <w:bookmarkStart w:name="z2792" w:id="2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Рекомендации:</w:t>
      </w:r>
    </w:p>
    <w:bookmarkEnd w:id="2060"/>
    <w:bookmarkStart w:name="z2793" w:id="2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Практика исключительно грудного вскармливания.</w:t>
      </w:r>
    </w:p>
    <w:bookmarkEnd w:id="2061"/>
    <w:bookmarkStart w:name="z2794" w:id="2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Оптимальное питание матери.</w:t>
      </w:r>
    </w:p>
    <w:bookmarkEnd w:id="2062"/>
    <w:bookmarkStart w:name="z2795" w:id="2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Психосоциальное и моторное развитие соответственно возрасту (Памятка Матери).</w:t>
      </w:r>
    </w:p>
    <w:bookmarkEnd w:id="2063"/>
    <w:bookmarkStart w:name="z2796" w:id="2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Массаж и гимнастика соответственно возрасту.</w:t>
      </w:r>
    </w:p>
    <w:bookmarkEnd w:id="2064"/>
    <w:bookmarkStart w:name="z2797" w:id="2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Ежедневные прогулки (1-2 раза в день) с достаточной инсоляцией, по показаниям специфическая профилактика витамином Д</w:t>
      </w:r>
    </w:p>
    <w:bookmarkEnd w:id="2065"/>
    <w:bookmarkStart w:name="z2798" w:id="2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Правила поведения и уход в случае болезни ребенка (опасные признаки и когда необходимо обратиться за помощью, режим кормления и питья).</w:t>
      </w:r>
    </w:p>
    <w:bookmarkEnd w:id="2066"/>
    <w:bookmarkStart w:name="z2799" w:id="2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Вакцинация (своевременность проведения, возможные реакции на прививку и поведение родителей, от каких инфекций защищают прививки)</w:t>
      </w:r>
    </w:p>
    <w:bookmarkEnd w:id="2067"/>
    <w:bookmarkStart w:name="z2800" w:id="2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Безопасная среда и поведение родителей для профилактики травматизма и несчастного случая.</w:t>
      </w:r>
    </w:p>
    <w:bookmarkEnd w:id="2068"/>
    <w:bookmarkStart w:name="z2801" w:id="2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Активное привлечение отца к уходу в целях развития ребенка.</w:t>
      </w:r>
    </w:p>
    <w:bookmarkEnd w:id="2069"/>
    <w:bookmarkStart w:name="z2802" w:id="2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Ежемесячный осмотр на приеме у врача</w:t>
      </w:r>
    </w:p>
    <w:bookmarkEnd w:id="2070"/>
    <w:bookmarkStart w:name="z2803" w:id="2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Консультация узких специалистов и лабораторных исследований по показаниям</w:t>
      </w:r>
    </w:p>
    <w:bookmarkEnd w:id="2071"/>
    <w:bookmarkStart w:name="z2804" w:id="2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Другое</w:t>
      </w:r>
    </w:p>
    <w:bookmarkEnd w:id="2072"/>
    <w:bookmarkStart w:name="z2805" w:id="2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врача</w:t>
      </w:r>
    </w:p>
    <w:bookmarkEnd w:id="2073"/>
    <w:bookmarkStart w:name="z2806" w:id="2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Идентфикатор/Ф.И.О. (при его наличии) среднего медицинского работника</w:t>
      </w:r>
    </w:p>
    <w:bookmarkEnd w:id="20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08" w:id="2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Консультация специалиста</w:t>
      </w:r>
    </w:p>
    <w:bookmarkEnd w:id="2075"/>
    <w:bookmarkStart w:name="z2809" w:id="2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bookmarkEnd w:id="2076"/>
    <w:bookmarkStart w:name="z2810" w:id="2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Вид консультации</w:t>
      </w:r>
    </w:p>
    <w:bookmarkEnd w:id="2077"/>
    <w:bookmarkStart w:name="z2811" w:id="2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Интерпретация результатов лабораторных анализов, дополнительных исследований</w:t>
      </w:r>
    </w:p>
    <w:bookmarkEnd w:id="2078"/>
    <w:bookmarkStart w:name="z2812" w:id="2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Диагноз код наименование.</w:t>
      </w:r>
    </w:p>
    <w:bookmarkEnd w:id="2079"/>
    <w:bookmarkStart w:name="z2813" w:id="2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Назначение необходимых услуг и лекарственных средств</w:t>
      </w:r>
    </w:p>
    <w:bookmarkEnd w:id="2080"/>
    <w:bookmarkStart w:name="z2814" w:id="2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Идентификатор врача, Ф.И.О. (при его наличии)</w:t>
      </w:r>
    </w:p>
    <w:bookmarkEnd w:id="2081"/>
    <w:bookmarkStart w:name="z2815" w:id="2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необходимости:</w:t>
      </w:r>
    </w:p>
    <w:bookmarkEnd w:id="2082"/>
    <w:bookmarkStart w:name="z2816" w:id="2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Записи консилиумов (должны включать согласованную позицию по диагнозу, рекомендации обследованию и лечению. В случае особой позиции одного из участников консилиума, его мнение также регистрируется)</w:t>
      </w:r>
    </w:p>
    <w:bookmarkEnd w:id="20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bookmarkStart w:name="z2818" w:id="2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операции/процедуры/афереза</w:t>
      </w:r>
    </w:p>
    <w:bookmarkEnd w:id="2084"/>
    <w:bookmarkStart w:name="z2819" w:id="2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2085"/>
    <w:bookmarkStart w:name="z2820" w:id="2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Показания к операции/процедуры/афереза</w:t>
      </w:r>
    </w:p>
    <w:bookmarkEnd w:id="2086"/>
    <w:bookmarkStart w:name="z2821" w:id="2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Клинический Диагноз</w:t>
      </w:r>
    </w:p>
    <w:bookmarkEnd w:id="2087"/>
    <w:bookmarkStart w:name="z2822" w:id="2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Анестезиологическое пособие</w:t>
      </w:r>
    </w:p>
    <w:bookmarkEnd w:id="2088"/>
    <w:bookmarkStart w:name="z2823" w:id="2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Протокол операции включая, как минимум:</w:t>
      </w:r>
    </w:p>
    <w:bookmarkEnd w:id="2089"/>
    <w:bookmarkStart w:name="z2824" w:id="2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 Дату и время начала и окончания операции/процедуры/афереза</w:t>
      </w:r>
    </w:p>
    <w:bookmarkEnd w:id="2090"/>
    <w:bookmarkStart w:name="z2825" w:id="2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Течение (описание) операции/процедуры/афереза, включая технику выполнения</w:t>
      </w:r>
    </w:p>
    <w:bookmarkEnd w:id="2091"/>
    <w:bookmarkStart w:name="z2826" w:id="2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 Участие консультантов во время операции/процедуры/афереза, рекомендации.</w:t>
      </w:r>
    </w:p>
    <w:bookmarkEnd w:id="2092"/>
    <w:bookmarkStart w:name="z2827" w:id="2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 Проведение дополнительных методов исследования и лабораторных исследований</w:t>
      </w:r>
    </w:p>
    <w:bookmarkEnd w:id="2093"/>
    <w:bookmarkStart w:name="z2828" w:id="2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 Исход операции, осложнения во время операции (если не было, необходимо указать "осложнений во время операции/процедуры/афереза не было")</w:t>
      </w:r>
    </w:p>
    <w:bookmarkEnd w:id="2094"/>
    <w:bookmarkStart w:name="z2829" w:id="2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5.6 Количество кровопотери (мл)</w:t>
      </w:r>
    </w:p>
    <w:bookmarkEnd w:id="2095"/>
    <w:bookmarkStart w:name="z2830" w:id="2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09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5.7 Код и наименование операции/процедуры/афереза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5.8 Диагноз после операции/процедуры/афереза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5.9 Рекомендации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5.10 Идентификатор и Ф.И.О. (при его наличии) оперирующего врача, ассистентов, анестезиолога и СМР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Динамическое (диспансерное) наблюдение пациента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Диагноз, согласно которого пациент подлежит динамическому (диспансерному) наблюдению код наименование.;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Период действия плана наблюдения по диагнозу: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начала Дата окончания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наблюдения: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Услуга (из тарификатора):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Планируемая дата проведения: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Рекомендации: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Лист профилактических мероприятий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осмотра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Услуга*. (из тарификатора);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Осмотр специалиста, Ф.И.О. (при его наличии), идентификатор ID Ф.И.О. (при его наличии);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Проведенные диагностические исследования;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Проведенные инструментальные исследования;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Вакцинация: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заболевания, против которого применена вакцина (МКБ10)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Страна производитель (Справочник стран)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партии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серии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препарата вакцины, анатоксина и прочие.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Способ применения: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Дозировка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ед.изм.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прививки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Побочная реакция или нежелательное 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Классификатор побочной / нежелательной реакции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диагностических исследований/услуг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проведения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Наименование услуги из тарификатора.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Данные описания проведенного исследования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Заключение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Идентификатор и Ф.И.О. (при его наличии) медицинского работника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медицинского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обращения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Паспортные данные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ИИН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Ф.И.О. (при его наличии)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Дата рождения: число, месяц, год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 ☐ мужской ☐ женский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Возраст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Национальность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Житель ☐города ☐ села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Гражданство, адрес проживания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Место работы и (или) учебы и (или) детского учреждения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Образование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Тип возмещения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Социальный статус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Повод обращения: телесное повреждение и (или) психологическое воздействие (подчеркнуть)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Жалобы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Анамнез: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указать сведения: о случае применения физического и (или) психологического насилия с указанием времени и даты; о применении оружия и (или) предметов, использованных в качестве оружия.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Описание телесных повреждений: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ссадины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треугольная☐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сверху вниз, слева направо☐;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в ХХХ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Состояние дна либо покрывающей корочки - влажная☐, западает по отношению к уровню окружающей кожи☐; на уровне окружающей кожи☐; выше уровня окружающей кожи☐, отпадает по периферии☐, участок гиперпигментации☐ гипопигментации 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припухлость☐, гиперемированы☐, с наложением крови☐, почвы☐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кровоподтека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Форма: линейная☐, округлая☐, овальная☐, неправильная овальная☐, треугольная☐,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Направление: вертикальное☐, горизонтальное☐, косо-вертикальное в направлении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Размеры (длина ХХХ, ширина ХХХ в см);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Цвет кровоподтека - красно-багровый ☐, синюшно- фиолетовый☐, бурый☐, зеленоватый☐, желтый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Особенности состояния окружающих мягких тканей: припухлость, гиперемированы☐, с наложением крови☐, почвы 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раны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Форма и размеры раны при зиянии и сближении краев: линейная☐, веретенообразная☐;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Характер и особенности дефекта ткани: наличие дефекта "минус-ткань"☐;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Особенности краев: осадненность☐, кровоподтечность☐, отслоенность☐, загрязненность☐, инородные включения☐;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Рельеф скошенности стенок: ровные☐, гладкие☐, располагаются отвесно☐ одна стенка скошена, а другая подрыта☐;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Осадненность концов☐;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7. Особенности дна: наличие межтканевых соединительно-тканных перемычек☐, повреждений мышц☐, костей☐;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8. Особенности повреждения волос в области раны; поперечно или косопоперечно пересечены в начальной и средней трети раны☐, в конечном отрезке волоса☐ с вывороченными луковицами☐.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9. Особенности микрорельефа на плоскости разреза, разруба, распила хряща, кости: ровный☐, не ровный☐, зазубренный☐.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перелома (открытый)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Точная анатомическая локализация;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линейная☐, неправильная☐, многооскольчатая☐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3.Размеры ХХХсм,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Направление линий перелома (трещин) вертикальное☐, горизонтальное☐, косо-вертикальное в направлении сверху вниз, слева направо 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Размеры, ориентировка свободных отломков, дефектов, сколов кости и вдавлений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Особенности повреждения позвоночника: локализация и свойства кровоизлияний в окружающих позвоночник тканях, переломов тел, дужек и отростков позвонков, характер их смещения, повреждений связочного аппарата, межпозвонковых дисков, над- и подоболочечных кровоизлияний, спинного мозга.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анатомической локализации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Схема мужчина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Схема женщина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3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Обследование психического состояния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 Сознание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1.1 Сознание ясное, не нарушено☐;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1.2 Сознание нарушено, дезориентирован: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 времени☐,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месте☐,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 собственной личности☐;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1.3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 Поведение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2.1 Адекватный☐;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2.2 Пассивный, заторможенный☐;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2.3 Оцепенение☐;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2.4 Возбужденный☐;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2.5 Пугливый☐;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2.6 Плаксивый☐;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2.7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 Настроение и эмоции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3.1 Ровный фон настроения☐;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3.2 Сниженный фон настроения (пассивность, уныние, пессимистичность)☐;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3.3 Раздражительность и (или) гневливость☐;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3.4 Повышенный фон настроения (жизнерадостность, бодрость, оптимистичность)☐;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3.5 Страх, тревога☐;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3.6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 Мышление, память, речь (нужное подчеркнуть);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4.1 Без особенностей☐;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4.2 Замедленное мышление, речь☐;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4.3 Ускоренное мышление, речь☐;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4.4 Обстоятельное (детализированное) мышление, речь☐;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4.5 Бессвязное мышление☐;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4.6 Бредовые идеи☐;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4.7 Мысли о смерти, самоубийстве☐;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4.8 Нарушение памяти☐;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4.9 Нарушение внимания☐;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4.10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 Соматовегетативные расстройства (выявляются по жалобам больного)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5.1 Учащенное или усиленное сердцебиение, неприятные ощущения в области сердца☐;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5.2 Повышенная потливость, приливы жара или озноб, сухость во рту☐;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5.3 Дрожь в руках и (или) ногах и (или) в теле☐;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5.4 Мышечное напряжение, неспособность расслабиться☐;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5.5 Чувство удушья или комка в горле, затрудненное дыхание☐;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5.6 Ощущение дискомфорта или боли в грудной клетке, "тяжесть в груди"☐;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5.7 Головокружение, головные боли☐;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5.8 Чувство слабости, утомляемости☐;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5.9 Ощущение онемения и (или) покалывания☐,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5.10 Дополнения и (или) разъяснения (при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 Выявленные медицинским работником симптомы, не отраженные в вышеприведенных пунктах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6.1 Нарушения сна☐,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6.2 Нарушения аппетита☐,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6.3 Наличие психотравмы☐;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6.4 Утрата интересов☐;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6.5 Скрытность, недоверчивость☐;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6.6 Сообщения об употреблении алкоголя☐;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6.7 Чувство отчаяния☐;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6.8 Галлюцинации (пациент озирается, разговаривает с невидимым собеседником)☐;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6.9 Дополнения и (или) разъяснения (при наличии)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медицинской карте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амбулаторного пациента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осмотра сурдологического пациента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Возраст 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ИИН 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Адрес 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в рамках аудиологического скрининга ДА 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Направленные по заболеванию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Впервые выявленное заболевание ДА☐/НЕТ☐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Известное раннее заболевание 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Жалобы 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Анамнез заболевания 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Методы обследования: ДИАГНОЗ (выбрать из имеющихся):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наружного уха (аномалии ушной раковины, атрезия наружного слухового прохода)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Врожденные пороки развития внутреннего уха (аномалии улитки, слухового нерва)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 спектра слуховых (аудиторных) нейропатий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Сенсоневральная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Кондуктивная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Смешанная тугоухость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степень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Глухота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двусторонняя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Отметить нужное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Слуховой аппарат (есть ☐\нет 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Имплантируемая система (есть ☐/ нет☐)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Среднего уха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Костной проводимости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Кохлеарной имплантации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Образовательное учреждение/Место работы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Школьное учреждение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коррекционное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Высшее ☐/Среднее учебное заведение☐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Неорганизован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052/у "Медицинской карты амбулаторного пациента":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АКДС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адсорбированная, коклюшно-дифтерийно-столбнячная вакцина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адсорбированный дифтерийно-столбнячный анатоксин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АДС-М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анатоксин – адсорбированный дифтерийно-столбнячный анатоксин с уменьшенным содержанием антигенов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адсорбированный дифтерийный анатоксин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адсорбированный столбнячный анатоксин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БЦЖ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 против туберкулеза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коклюшная вакцина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 медико-санитарная помощь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НПО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Неправительственные организации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массы тела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Сердечно-сосудистая система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053/у "Талон"</w:t>
      </w:r>
    </w:p>
    <w:bookmarkStart w:name="z4345" w:id="2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</w:t>
      </w:r>
    </w:p>
    <w:bookmarkEnd w:id="2097"/>
    <w:bookmarkStart w:name="z4346" w:id="2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2098"/>
    <w:bookmarkStart w:name="z4347" w:id="2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2099"/>
    <w:bookmarkStart w:name="z4348" w:id="2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</w:t>
      </w:r>
    </w:p>
    <w:bookmarkEnd w:id="2100"/>
    <w:bookmarkStart w:name="z4349" w:id="2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0" w:id="2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2102"/>
    <w:bookmarkStart w:name="z4351" w:id="2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3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2" w:id="2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2104"/>
    <w:bookmarkStart w:name="z4353" w:id="2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</w:t>
      </w:r>
    </w:p>
    <w:bookmarkEnd w:id="2105"/>
    <w:bookmarkStart w:name="z4354" w:id="2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амбулаторной карты</w:t>
      </w:r>
    </w:p>
    <w:bookmarkEnd w:id="2106"/>
    <w:bookmarkStart w:name="z4355" w:id="2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Кабинет</w:t>
      </w:r>
    </w:p>
    <w:bookmarkEnd w:id="2107"/>
    <w:bookmarkStart w:name="z4356" w:id="2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Явиться (указать дату и время)</w:t>
      </w:r>
    </w:p>
    <w:bookmarkEnd w:id="2108"/>
    <w:bookmarkStart w:name="z4357" w:id="2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врачу фамилия имя отчество (при его наличии)</w:t>
      </w:r>
    </w:p>
    <w:bookmarkEnd w:id="2109"/>
    <w:bookmarkStart w:name="z4358" w:id="2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Должность.</w:t>
      </w:r>
    </w:p>
    <w:bookmarkEnd w:id="2110"/>
    <w:bookmarkStart w:name="z4359" w:id="2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Повод обращения.</w:t>
      </w:r>
    </w:p>
    <w:bookmarkEnd w:id="2111"/>
    <w:bookmarkStart w:name="z4360" w:id="2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054/у "Статистическая карта амбулаторного пациента"</w:t>
      </w:r>
    </w:p>
    <w:bookmarkEnd w:id="2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Форма № 054/у –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361"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обращения</w:t>
      </w:r>
    </w:p>
    <w:bookmarkEnd w:id="2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 дата месяц год</w:t>
      </w:r>
    </w:p>
    <w:bookmarkStart w:name="z2927" w:id="2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21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9" w:id="2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2115"/>
    <w:bookmarkStart w:name="z2930" w:id="2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11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1" w:id="2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женский </w:t>
      </w:r>
    </w:p>
    <w:bookmarkEnd w:id="2117"/>
    <w:bookmarkStart w:name="z2932" w:id="2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Возраст</w:t>
      </w:r>
    </w:p>
    <w:bookmarkEnd w:id="2118"/>
    <w:bookmarkStart w:name="z2933" w:id="2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Национальность</w:t>
      </w:r>
    </w:p>
    <w:bookmarkEnd w:id="2119"/>
    <w:bookmarkStart w:name="z2934" w:id="2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Житель</w:t>
      </w:r>
    </w:p>
    <w:bookmarkEnd w:id="2120"/>
    <w:bookmarkStart w:name="z2935" w:id="2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12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6" w:id="2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2122"/>
    <w:bookmarkStart w:name="z2937" w:id="2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</w:t>
      </w:r>
    </w:p>
    <w:bookmarkEnd w:id="2123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38" w:id="2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села </w:t>
      </w:r>
    </w:p>
    <w:bookmarkEnd w:id="2124"/>
    <w:bookmarkStart w:name="z2939" w:id="2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Адрес проживания область район город улица дом квартира</w:t>
      </w:r>
    </w:p>
    <w:bookmarkEnd w:id="2125"/>
    <w:bookmarkStart w:name="z2940" w:id="2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работы/учебы/детского учреждения</w:t>
      </w:r>
    </w:p>
    <w:bookmarkEnd w:id="2126"/>
    <w:bookmarkStart w:name="z2941" w:id="2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Должность. Образование.</w:t>
      </w:r>
    </w:p>
    <w:bookmarkEnd w:id="2127"/>
    <w:bookmarkStart w:name="z2942" w:id="2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bookmarkEnd w:id="2128"/>
    <w:bookmarkStart w:name="z2943" w:id="2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Антропометрические данные</w:t>
      </w:r>
    </w:p>
    <w:bookmarkEnd w:id="2129"/>
    <w:bookmarkStart w:name="z2944" w:id="2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Тип возмещения.</w:t>
      </w:r>
    </w:p>
    <w:bookmarkEnd w:id="2130"/>
    <w:bookmarkStart w:name="z2945" w:id="2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Социальный статус.</w:t>
      </w:r>
    </w:p>
    <w:bookmarkEnd w:id="2131"/>
    <w:bookmarkStart w:name="z2946" w:id="2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Повод обращения: 1) Профилактический осмотр </w:t>
      </w:r>
    </w:p>
    <w:bookmarkEnd w:id="2132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2) Заболевание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3) Травма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7" w:id="2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Виды травм: 1) Бытовая </w:t>
      </w:r>
    </w:p>
    <w:bookmarkEnd w:id="2133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2) Уличная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3) ДТП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4) Школьная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5)Спортивная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8" w:id="2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16.Синдром жестокого обращения </w:t>
      </w:r>
    </w:p>
    <w:bookmarkEnd w:id="2134"/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из них: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оставление без внимания или заброшенность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9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2 физическая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3) Сексуальная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4) психологическая жестокость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5)другие синдромы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3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, 6)синдром неуточненного жестокого обращения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4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Кем направлен.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Приемы/консультации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Услуги по тарификатору, количество, идентификатор и Фамилия, имя, отчество (при его наличии) специалиста, дата выполнения.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Процедуры и манипуляции, лаборатория, диагностические исследования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и Фамилия, имя, отчество (при его наличии) специалиста, услуги по тарификатору, количество, дата выполнения.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Заключительный диагноз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Диспансеризация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Проведены исследования на выявление туберкулеза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Операции, манипуляции, выполненные врачом на приеме и на дому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Исход обращения.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из них направлены.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26.. Случай поликлинического обращения (СПО).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Дата завершения СПО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наличии), идентификатор врача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0" w:id="2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055/у "Карта профилактического осмотра (скрининга)"</w:t>
      </w:r>
    </w:p>
    <w:bookmarkEnd w:id="2135"/>
    <w:bookmarkStart w:name="z4401" w:id="2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136"/>
    <w:bookmarkStart w:name="z4402" w:id="2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2137"/>
    <w:bookmarkStart w:name="z4403" w:id="2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bookmarkEnd w:id="2138"/>
    <w:bookmarkStart w:name="z4404" w:id="2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 дата месяц год</w:t>
      </w:r>
    </w:p>
    <w:bookmarkEnd w:id="2139"/>
    <w:bookmarkStart w:name="z4405" w:id="2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2140"/>
    <w:bookmarkStart w:name="z4406" w:id="2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7" w:id="2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</w:t>
      </w:r>
    </w:p>
    <w:bookmarkEnd w:id="2142"/>
    <w:bookmarkStart w:name="z4408" w:id="2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3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9" w:id="2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</w:t>
      </w:r>
    </w:p>
    <w:bookmarkEnd w:id="2144"/>
    <w:bookmarkStart w:name="z4410" w:id="2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Адрес проживания область район город улица дом квартира Житель</w:t>
      </w:r>
    </w:p>
    <w:bookmarkEnd w:id="2145"/>
    <w:bookmarkStart w:name="z4411" w:id="2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2" w:id="2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2147"/>
    <w:bookmarkStart w:name="z4413" w:id="2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8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4" w:id="2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2149"/>
    <w:bookmarkStart w:name="z4415" w:id="2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МО прикрепления. (из регистра МО)</w:t>
      </w:r>
    </w:p>
    <w:bookmarkEnd w:id="2150"/>
    <w:bookmarkStart w:name="z4416" w:id="2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Группа инвалидности</w:t>
      </w:r>
    </w:p>
    <w:bookmarkEnd w:id="2151"/>
    <w:bookmarkStart w:name="z4417" w:id="2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установления</w:t>
      </w:r>
    </w:p>
    <w:bookmarkEnd w:id="2152"/>
    <w:bookmarkStart w:name="z4418" w:id="2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какой срок установлена инвалидность.</w:t>
      </w:r>
    </w:p>
    <w:bookmarkEnd w:id="2153"/>
    <w:bookmarkStart w:name="z4419" w:id="2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по инвалидности код наименование</w:t>
      </w:r>
    </w:p>
    <w:bookmarkEnd w:id="2154"/>
    <w:bookmarkStart w:name="z4420" w:id="2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медицинском осмотре (скрининге) ребенка:</w:t>
      </w:r>
    </w:p>
    <w:bookmarkEnd w:id="2155"/>
    <w:bookmarkStart w:name="z4421" w:id="2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Доврачебный этап</w:t>
      </w:r>
    </w:p>
    <w:bookmarkEnd w:id="2156"/>
    <w:bookmarkStart w:name="z4422" w:id="2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Вес</w:t>
      </w:r>
    </w:p>
    <w:bookmarkEnd w:id="2157"/>
    <w:bookmarkStart w:name="z4423" w:id="2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Окружность головы (дети до 3 лет)</w:t>
      </w:r>
    </w:p>
    <w:bookmarkEnd w:id="2158"/>
    <w:bookmarkStart w:name="z4424" w:id="2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грудной клетки</w:t>
      </w:r>
    </w:p>
    <w:bookmarkEnd w:id="2159"/>
    <w:bookmarkStart w:name="z4425" w:id="2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Физическая активность, ежедневная физическая нагрузка. (дети 3 лет и старше)</w:t>
      </w:r>
    </w:p>
    <w:bookmarkEnd w:id="2160"/>
    <w:bookmarkStart w:name="z4426" w:id="2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7" w:id="2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162"/>
    <w:bookmarkStart w:name="z4428" w:id="2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3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9" w:id="2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164"/>
    <w:bookmarkStart w:name="z4430" w:id="2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Артериальное давление (дети 7 лет и старше) 1-е систолическое /диастолическое</w:t>
      </w:r>
    </w:p>
    <w:bookmarkEnd w:id="2165"/>
    <w:bookmarkStart w:name="z4431" w:id="2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2-е систолическое /диастолическое среднее систолическое /диастолическое</w:t>
      </w:r>
    </w:p>
    <w:bookmarkEnd w:id="2166"/>
    <w:bookmarkStart w:name="z4432" w:id="2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остроты зрения.</w:t>
      </w:r>
    </w:p>
    <w:bookmarkEnd w:id="2167"/>
    <w:bookmarkStart w:name="z4433" w:id="2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плантограммы (дети 5 лет и старше).</w:t>
      </w:r>
    </w:p>
    <w:bookmarkEnd w:id="2168"/>
    <w:bookmarkStart w:name="z4434" w:id="2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остроты слуха:</w:t>
      </w:r>
    </w:p>
    <w:bookmarkEnd w:id="2169"/>
    <w:bookmarkStart w:name="z4435" w:id="2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шепотной речи на оба уха поочередно, в тихом помещении на расстоянии не менее 5 метров между средним медицинским работником и ребенком. *при выявлении отклонений</w:t>
      </w:r>
    </w:p>
    <w:bookmarkEnd w:id="2170"/>
    <w:bookmarkStart w:name="z4436" w:id="2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Педиатрический этап</w:t>
      </w:r>
    </w:p>
    <w:bookmarkEnd w:id="2171"/>
    <w:bookmarkStart w:name="z4437" w:id="2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осмотр кожных покровов и волосистой части головы.</w:t>
      </w:r>
    </w:p>
    <w:bookmarkEnd w:id="2172"/>
    <w:bookmarkStart w:name="z4438" w:id="2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осмотр видимых слизистых оболочек: конъюнктивы глаз, полости рта, зева. Обращается внимание на состояние зубов, прикус, высоту стояния твердого неба, величину и вид небных миндалин, голосовую функцию (звучность голоса)</w:t>
      </w:r>
    </w:p>
    <w:bookmarkEnd w:id="2173"/>
    <w:bookmarkStart w:name="z4439" w:id="2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осмотр и пальпация области щитовидной железы</w:t>
      </w:r>
    </w:p>
    <w:bookmarkEnd w:id="2174"/>
    <w:bookmarkStart w:name="z4440" w:id="2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пальпация периферических лимфоузлов: подчелюстных, паховых, подмышечных</w:t>
      </w:r>
    </w:p>
    <w:bookmarkEnd w:id="2175"/>
    <w:bookmarkStart w:name="z4441" w:id="2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исследование органов кровообращения (осмотр, аускультация сердца), определение частоты, наполнения, ритма пульса. При аускультации отмечают звучность и чистоту тонов. В случаях выявления сердечных шумов проводят исследования в различных положениях (стоя, лежа) и функциональные пробы с дозированной физической нагрузкой</w:t>
      </w:r>
    </w:p>
    <w:bookmarkEnd w:id="2176"/>
    <w:bookmarkStart w:name="z4442" w:id="2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исследование органов дыхания (аускультация легких)</w:t>
      </w:r>
    </w:p>
    <w:bookmarkEnd w:id="2177"/>
    <w:bookmarkStart w:name="z4443" w:id="2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исследование органов пищеварения (пальпация органов брюшной полости, области правого подреберья, печени, эпигастральной области, селезенки, правой и левой подвздошной областей, надлобковой области). Обращается внимание на состояние слизистых, обложенность языка, десен, верхнего неба, зубов. Выявляются симптомы хронической интоксикации (бледность кожных покровов, орбитальные тени)</w:t>
      </w:r>
    </w:p>
    <w:bookmarkEnd w:id="2178"/>
    <w:bookmarkStart w:name="z4444" w:id="2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детям в возрасте от трех до четырех месяцев,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</w:t>
      </w:r>
    </w:p>
    <w:bookmarkEnd w:id="2179"/>
    <w:bookmarkStart w:name="z4445" w:id="2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осмотр половых органов. При осмотре девочек старше 10 лет особое внимание уделяют гинекологическому анамнезу, жалобам, нарушению менструальной функции.</w:t>
      </w:r>
    </w:p>
    <w:bookmarkEnd w:id="2180"/>
    <w:bookmarkStart w:name="z4446" w:id="2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Оценка нервно-психического развития.</w:t>
      </w:r>
    </w:p>
    <w:bookmarkEnd w:id="2181"/>
    <w:bookmarkStart w:name="z4447" w:id="2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7-8 лет: психомоторная сфера и поведение, интеллектуальное развитие, эмоционально-вегетативная сфера</w:t>
      </w:r>
    </w:p>
    <w:bookmarkEnd w:id="2182"/>
    <w:bookmarkStart w:name="z4448" w:id="2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9-10 лет дополнительно оценивается сформированность абстрактно-логических операций, логических суждений</w:t>
      </w:r>
    </w:p>
    <w:bookmarkEnd w:id="2183"/>
    <w:bookmarkStart w:name="z4449" w:id="2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11-17 лет определяются: эмоционально-вегетативная сфера, сомато-вегетативные проявления, вегето-диэнцефальные проявления</w:t>
      </w:r>
    </w:p>
    <w:bookmarkEnd w:id="2184"/>
    <w:bookmarkStart w:name="z4450" w:id="2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оценка полового развития методом пубертограмм.</w:t>
      </w:r>
    </w:p>
    <w:bookmarkEnd w:id="2185"/>
    <w:bookmarkStart w:name="z4451" w:id="2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выявление признаков жестокого обращения.</w:t>
      </w:r>
    </w:p>
    <w:bookmarkEnd w:id="2186"/>
    <w:bookmarkStart w:name="z4452" w:id="2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Специализированный этап</w:t>
      </w:r>
    </w:p>
    <w:bookmarkEnd w:id="2187"/>
    <w:bookmarkStart w:name="z4453" w:id="2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хирург-ортопед</w:t>
      </w:r>
    </w:p>
    <w:bookmarkEnd w:id="2188"/>
    <w:bookmarkStart w:name="z4454" w:id="2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уролог (патология мочеполовой системы)</w:t>
      </w:r>
    </w:p>
    <w:bookmarkEnd w:id="2189"/>
    <w:bookmarkStart w:name="z4455" w:id="2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отоларинголог</w:t>
      </w:r>
    </w:p>
    <w:bookmarkEnd w:id="2190"/>
    <w:bookmarkStart w:name="z4456" w:id="2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невролог</w:t>
      </w:r>
    </w:p>
    <w:bookmarkEnd w:id="2191"/>
    <w:bookmarkStart w:name="z4457" w:id="2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стоматолог</w:t>
      </w:r>
    </w:p>
    <w:bookmarkEnd w:id="2192"/>
    <w:bookmarkStart w:name="z4458" w:id="2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офтальмолог</w:t>
      </w:r>
    </w:p>
    <w:bookmarkEnd w:id="2193"/>
    <w:bookmarkStart w:name="z4459" w:id="2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эндокринолог</w:t>
      </w:r>
    </w:p>
    <w:bookmarkEnd w:id="2194"/>
    <w:bookmarkStart w:name="z4460" w:id="2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скринингового обследования:</w:t>
      </w:r>
    </w:p>
    <w:bookmarkEnd w:id="2195"/>
    <w:bookmarkStart w:name="z4461" w:id="2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Группа здоровья.</w:t>
      </w:r>
    </w:p>
    <w:bookmarkEnd w:id="2196"/>
    <w:bookmarkStart w:name="z4462" w:id="2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*Дети, относящиеся к 2, 3, 4, 5 группам здоровья подлежат динамическому наблюдению и оздоровлению у специалистов ПМСП или специалистов соответствующего профиля.</w:t>
      </w:r>
    </w:p>
    <w:bookmarkEnd w:id="2197"/>
    <w:bookmarkStart w:name="z4463" w:id="2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Заключительный этап (дообследование и постановка на диспансерный учет лиц с выявленной патологией, завершение оформления учетно-отчетной статистической документации)</w:t>
      </w:r>
    </w:p>
    <w:bookmarkEnd w:id="2198"/>
    <w:bookmarkStart w:name="z4464" w:id="2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завершении скринингового осмотра проводится комплексная оценка здоровья, оформляются эпикриз и заключение с указанием группы здоровья, оценкой физического и нервно-психического развития. В заключении даются рекомендации по дообследованию, наблюдению, соблюдению санитарно-гигиенических правил, режиму, физическому воспитанию и закаливанию, проведению профилактических прививок, профилактике пограничных состояний и заболеваний, по физкультурной группе (основная или специальная группа).</w:t>
      </w:r>
    </w:p>
    <w:bookmarkEnd w:id="2199"/>
    <w:bookmarkStart w:name="z4465" w:id="2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медицинском осмотре (скрининге) взрослого:</w:t>
      </w:r>
    </w:p>
    <w:bookmarkEnd w:id="2200"/>
    <w:bookmarkStart w:name="z4466" w:id="2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Подготовительный этап</w:t>
      </w:r>
    </w:p>
    <w:bookmarkEnd w:id="2201"/>
    <w:bookmarkStart w:name="z4467" w:id="2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Рост см см Вес кг кг Индекс Кетле.</w:t>
      </w:r>
    </w:p>
    <w:bookmarkEnd w:id="2202"/>
    <w:bookmarkStart w:name="z4468" w:id="2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талии мужчины. женщины.</w:t>
      </w:r>
    </w:p>
    <w:bookmarkEnd w:id="2203"/>
    <w:bookmarkStart w:name="z4469" w:id="2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грудной клетки см см</w:t>
      </w:r>
    </w:p>
    <w:bookmarkEnd w:id="2204"/>
    <w:bookmarkStart w:name="z4470" w:id="2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Артериальное давление (двукратное измерение), среднее систолическое /диастолическое ммрт.ст.</w:t>
      </w:r>
    </w:p>
    <w:bookmarkEnd w:id="2205"/>
    <w:bookmarkStart w:name="z4471" w:id="2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ЭКГ. Уровень холестерин. Глюкоза.</w:t>
      </w:r>
    </w:p>
    <w:bookmarkEnd w:id="2206"/>
    <w:bookmarkStart w:name="z4472" w:id="2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Опрос (проводит СМР):</w:t>
      </w:r>
    </w:p>
    <w:bookmarkEnd w:id="2207"/>
    <w:bookmarkStart w:name="z4473" w:id="2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Курение, хотя бы одну сигарету в день</w:t>
      </w:r>
    </w:p>
    <w:bookmarkEnd w:id="2208"/>
    <w:bookmarkStart w:name="z4474" w:id="2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5" w:id="2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10"/>
    <w:bookmarkStart w:name="z4476" w:id="2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1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77" w:id="2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12"/>
    <w:bookmarkStart w:name="z4478" w:id="2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Употребление алкогольных напитков разовое потребление не менее 2-х раз в неделю</w:t>
      </w:r>
    </w:p>
    <w:bookmarkEnd w:id="2213"/>
    <w:bookmarkStart w:name="z4479" w:id="2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Имеются (-лись) ли у Ваших родителей болезни сердца (гипертония, ИБС)</w:t>
      </w:r>
    </w:p>
    <w:bookmarkEnd w:id="2214"/>
    <w:bookmarkStart w:name="z4480" w:id="2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1" w:id="2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16"/>
    <w:bookmarkStart w:name="z4482" w:id="2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3" w:id="2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18"/>
    <w:bookmarkStart w:name="z4484" w:id="2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Появляется ли у Вас боль или другие неприятные ощущения за грудиной в покое или при нагрузке (психоэмоциональная, физическая), проходящие при ее отмене в течение до 10 минут, или перебои в ритме сердца</w:t>
      </w:r>
    </w:p>
    <w:bookmarkEnd w:id="2219"/>
    <w:bookmarkStart w:name="z4485" w:id="2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6" w:id="2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21"/>
    <w:bookmarkStart w:name="z4487" w:id="2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8" w:id="2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23"/>
    <w:bookmarkStart w:name="z4489" w:id="2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Отмечаются ли у Вас головные боли</w:t>
      </w:r>
    </w:p>
    <w:bookmarkEnd w:id="2224"/>
    <w:bookmarkStart w:name="z4490" w:id="2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1" w:id="2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26"/>
    <w:bookmarkStart w:name="z4492" w:id="2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3" w:id="2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28"/>
    <w:bookmarkStart w:name="z4494" w:id="2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Отмечается ли у Вас повышение артериального давления</w:t>
      </w:r>
    </w:p>
    <w:bookmarkEnd w:id="2229"/>
    <w:bookmarkStart w:name="z4495" w:id="2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6" w:id="2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31"/>
    <w:bookmarkStart w:name="z4497" w:id="2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98" w:id="2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33"/>
    <w:bookmarkStart w:name="z4499" w:id="2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Наблюдается ли у Вас снижение остроты зрения</w:t>
      </w:r>
    </w:p>
    <w:bookmarkEnd w:id="2234"/>
    <w:bookmarkStart w:name="z4500" w:id="2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1" w:id="2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36"/>
    <w:bookmarkStart w:name="z4502" w:id="2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3" w:id="2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38"/>
    <w:bookmarkStart w:name="z4504" w:id="2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Имеются ли у Вас жалобы на "пелену" перед глазами</w:t>
      </w:r>
    </w:p>
    <w:bookmarkEnd w:id="2239"/>
    <w:bookmarkStart w:name="z4505" w:id="2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6" w:id="2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41"/>
    <w:bookmarkStart w:name="z4507" w:id="2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8" w:id="2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43"/>
    <w:bookmarkStart w:name="z4509" w:id="2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Имеется (-лась) ли у Ваших родителей глаукома</w:t>
      </w:r>
    </w:p>
    <w:bookmarkEnd w:id="2244"/>
    <w:bookmarkStart w:name="z4510" w:id="2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1" w:id="2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46"/>
    <w:bookmarkStart w:name="z4512" w:id="2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4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3" w:id="2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48"/>
    <w:bookmarkStart w:name="z4514" w:id="2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Есть ли у Вас близорукость, превышающая 4 диоптрии</w:t>
      </w:r>
    </w:p>
    <w:bookmarkEnd w:id="2249"/>
    <w:bookmarkStart w:name="z4515" w:id="2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6" w:id="2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51"/>
    <w:bookmarkStart w:name="z4517" w:id="2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8" w:id="2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53"/>
    <w:bookmarkStart w:name="z4519" w:id="2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Отмечаются ли у Вас в течение последнего года патологические примеси в кале</w:t>
      </w:r>
    </w:p>
    <w:bookmarkEnd w:id="2254"/>
    <w:bookmarkStart w:name="z4520" w:id="2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1" w:id="2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56"/>
    <w:bookmarkStart w:name="z4522" w:id="2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3" w:id="2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58"/>
    <w:bookmarkStart w:name="z4524" w:id="2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Только для женщин: бывают ли у Вас контактные кровотечения</w:t>
      </w:r>
    </w:p>
    <w:bookmarkEnd w:id="2259"/>
    <w:bookmarkStart w:name="z4525" w:id="2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6" w:id="2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61"/>
    <w:bookmarkStart w:name="z4527" w:id="2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8" w:id="2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63"/>
    <w:bookmarkStart w:name="z4529" w:id="2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обследования на выявление болезней системы кровообращения и сахарного диабета</w:t>
      </w:r>
    </w:p>
    <w:bookmarkEnd w:id="2264"/>
    <w:bookmarkStart w:name="z4530" w:id="2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1" w:id="2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66"/>
    <w:bookmarkStart w:name="z4532" w:id="2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3" w:id="2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268"/>
    <w:bookmarkStart w:name="z4534" w:id="2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обследования на выявление болезней системы кровообращения и сахарного диабета возраст лет</w:t>
      </w:r>
    </w:p>
    <w:bookmarkEnd w:id="2269"/>
    <w:bookmarkStart w:name="z4535" w:id="2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шкала SCORE для определения сердечно-сосудистого риска и принятия решения о дальнейшем ведении скринируемого лица:. рекомендации:.</w:t>
      </w:r>
    </w:p>
    <w:bookmarkEnd w:id="2270"/>
    <w:bookmarkStart w:name="z4536" w:id="2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обследования на выявление глаукомы возраст лет: внутриглазное давление.</w:t>
      </w:r>
    </w:p>
    <w:bookmarkEnd w:id="2271"/>
    <w:bookmarkStart w:name="z4537" w:id="2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обследования на выявление предопухолевых и опухолевых заболеваний:</w:t>
      </w:r>
    </w:p>
    <w:bookmarkEnd w:id="2272"/>
    <w:bookmarkStart w:name="z4538" w:id="2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Цитологическое исследование мазков женщины возраст лет: .</w:t>
      </w:r>
    </w:p>
    <w:bookmarkEnd w:id="2273"/>
    <w:bookmarkStart w:name="z4539" w:id="2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акушера</w:t>
      </w:r>
    </w:p>
    <w:bookmarkEnd w:id="2274"/>
    <w:bookmarkStart w:name="z4540" w:id="2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зеркалах</w:t>
      </w:r>
    </w:p>
    <w:bookmarkEnd w:id="2275"/>
    <w:bookmarkStart w:name="z4541" w:id="2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Взятие мазка</w:t>
      </w:r>
    </w:p>
    <w:bookmarkEnd w:id="2276"/>
    <w:bookmarkStart w:name="z4542" w:id="2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Кольпоскопия (по показаниям):.</w:t>
      </w:r>
    </w:p>
    <w:bookmarkEnd w:id="2277"/>
    <w:bookmarkStart w:name="z4543" w:id="2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биопсии шейки матки (по показаниям):.</w:t>
      </w:r>
    </w:p>
    <w:bookmarkEnd w:id="2278"/>
    <w:bookmarkStart w:name="z4544" w:id="2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Маммография, вторая читка. Обследована маммографически по скринингу:.</w:t>
      </w:r>
    </w:p>
    <w:bookmarkEnd w:id="2279"/>
    <w:bookmarkStart w:name="z4545" w:id="2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Гемокульт-тест возраст лет: Проведен гемокульт-тест по скринингу:</w:t>
      </w:r>
    </w:p>
    <w:bookmarkEnd w:id="2280"/>
    <w:bookmarkStart w:name="z4546" w:id="2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Колоноскопия (по показаниям):.</w:t>
      </w:r>
    </w:p>
    <w:bookmarkEnd w:id="2281"/>
    <w:bookmarkStart w:name="z4547" w:id="2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Эзофагоскопия возраст лет:.</w:t>
      </w:r>
    </w:p>
    <w:bookmarkEnd w:id="2282"/>
    <w:bookmarkStart w:name="z4548" w:id="2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Гастродуоденоскопия возраст лет:</w:t>
      </w:r>
    </w:p>
    <w:bookmarkEnd w:id="2283"/>
    <w:bookmarkStart w:name="z4549" w:id="2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ПСА (мужчины возраст лет):</w:t>
      </w:r>
    </w:p>
    <w:bookmarkEnd w:id="2284"/>
    <w:bookmarkStart w:name="z4550" w:id="2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Индекс здоровья простаты.</w:t>
      </w:r>
    </w:p>
    <w:bookmarkEnd w:id="2285"/>
    <w:bookmarkStart w:name="z4551" w:id="2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биопсии предстательной железы (по показаниям):</w:t>
      </w:r>
    </w:p>
    <w:bookmarkEnd w:id="2286"/>
    <w:bookmarkStart w:name="z4552" w:id="2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Посещения:</w:t>
      </w:r>
    </w:p>
    <w:bookmarkEnd w:id="2287"/>
    <w:bookmarkStart w:name="z4553" w:id="2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посещения</w:t>
      </w:r>
    </w:p>
    <w:bookmarkEnd w:id="2288"/>
    <w:bookmarkStart w:name="z4554" w:id="2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врача</w:t>
      </w:r>
    </w:p>
    <w:bookmarkEnd w:id="2289"/>
    <w:bookmarkStart w:name="z4555" w:id="2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скринингового обследования:</w:t>
      </w:r>
    </w:p>
    <w:bookmarkEnd w:id="2290"/>
    <w:bookmarkStart w:name="z4556" w:id="2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Здоров</w:t>
      </w:r>
    </w:p>
    <w:bookmarkEnd w:id="2291"/>
    <w:bookmarkStart w:name="z4557" w:id="2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8" w:id="2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293"/>
    <w:bookmarkStart w:name="z4559" w:id="2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0" w:id="2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 Выявлены поведенческие факторы риска.</w:t>
      </w:r>
    </w:p>
    <w:bookmarkEnd w:id="2295"/>
    <w:bookmarkStart w:name="z4561" w:id="2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Выявлены биологические факторы риска:</w:t>
      </w:r>
    </w:p>
    <w:bookmarkEnd w:id="2296"/>
    <w:bookmarkStart w:name="z4562" w:id="2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Заключительный диагноз код код наименование тип диагноза код врача</w:t>
      </w:r>
    </w:p>
    <w:bookmarkEnd w:id="2297"/>
    <w:bookmarkStart w:name="z4563" w:id="2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Группа диспансерного наблюдения.</w:t>
      </w:r>
    </w:p>
    <w:bookmarkEnd w:id="2298"/>
    <w:bookmarkStart w:name="z4564" w:id="2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 к врачу ПМСП (участковый врач, врач общей практики)</w:t>
      </w:r>
    </w:p>
    <w:bookmarkEnd w:id="2299"/>
    <w:bookmarkStart w:name="z4565" w:id="2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0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6" w:id="2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2301"/>
    <w:bookmarkStart w:name="z4567" w:id="2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2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8" w:id="2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2303"/>
    <w:bookmarkStart w:name="z4569" w:id="2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окончания скрининг-обследования</w:t>
      </w:r>
    </w:p>
    <w:bookmarkEnd w:id="2304"/>
    <w:bookmarkStart w:name="z4570" w:id="2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лица, проводившего скрининг ID.</w:t>
      </w:r>
    </w:p>
    <w:bookmarkEnd w:id="2305"/>
    <w:bookmarkStart w:name="z4571" w:id="2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055/у "Карта профилактического осмотра (скрининга)":</w:t>
      </w:r>
    </w:p>
    <w:bookmarkEnd w:id="2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 медицинский персонал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4572" w:id="2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056/у "Форма учета записи вызовов врачей на дом"</w:t>
      </w:r>
    </w:p>
    <w:bookmarkEnd w:id="2307"/>
    <w:bookmarkStart w:name="z4573" w:id="2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вызова</w:t>
      </w:r>
    </w:p>
    <w:bookmarkEnd w:id="2308"/>
    <w:bookmarkStart w:name="z4574" w:id="2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 пациента</w:t>
      </w:r>
    </w:p>
    <w:bookmarkEnd w:id="2309"/>
    <w:bookmarkStart w:name="z4575" w:id="2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пациента</w:t>
      </w:r>
    </w:p>
    <w:bookmarkEnd w:id="2310"/>
    <w:bookmarkStart w:name="z4576" w:id="2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2311"/>
    <w:bookmarkStart w:name="z4577" w:id="2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Адрес проживания</w:t>
      </w:r>
    </w:p>
    <w:bookmarkEnd w:id="2312"/>
    <w:bookmarkStart w:name="z4578" w:id="2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№ участка</w:t>
      </w:r>
    </w:p>
    <w:bookmarkEnd w:id="2313"/>
    <w:bookmarkStart w:name="z4579" w:id="2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Повод вызова</w:t>
      </w:r>
    </w:p>
    <w:bookmarkEnd w:id="2314"/>
    <w:bookmarkStart w:name="z4580" w:id="2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Вызов первичный/повторный</w:t>
      </w:r>
    </w:p>
    <w:bookmarkEnd w:id="2315"/>
    <w:bookmarkStart w:name="z4581" w:id="2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Дата выполнения вызова</w:t>
      </w:r>
    </w:p>
    <w:bookmarkEnd w:id="2316"/>
    <w:bookmarkStart w:name="z4582" w:id="2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Кем выполнен вызов (фамилия, имя, отчество (при его наличии) и идентификатор врача)</w:t>
      </w:r>
    </w:p>
    <w:bookmarkEnd w:id="2317"/>
    <w:bookmarkStart w:name="z4583" w:id="2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Диагноз</w:t>
      </w:r>
    </w:p>
    <w:bookmarkEnd w:id="2318"/>
    <w:bookmarkStart w:name="z4584" w:id="2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Оказанная помощь</w:t>
      </w:r>
    </w:p>
    <w:bookmarkEnd w:id="2319"/>
    <w:bookmarkStart w:name="z4585" w:id="2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320"/>
    <w:bookmarkStart w:name="z4586" w:id="2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1 по 8 поле – формируют учет вызовов врачей на дом, с 1 по 12 поле – формируют учет обслуженных вызовов врачей на дом.</w:t>
      </w:r>
    </w:p>
    <w:bookmarkEnd w:id="2321"/>
    <w:bookmarkStart w:name="z4587" w:id="2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057/у "СВОДНАЯ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собственности"</w:t>
      </w:r>
    </w:p>
    <w:bookmarkEnd w:id="23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посещений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 ч. дети до 14 лет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льготные группы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Первичные посещения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(постоянных+молочных)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первичные посещения 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дети до 14 лет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88" w:id="2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>
        <w:trPr>
          <w:trHeight w:val="30" w:hRule="atLeast"/>
        </w:trPr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Наложение пломб по поводу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Неосложненный кариес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Осложненный кариес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Некариозные поражения зубов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Профилактическая работа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Поверхностный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Глубокий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Пульпит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Периодонтит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Осмотрено в плановом порядке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Нуждалось в санации из числа осмотренных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Вылечено из числа нуждавшихся в санации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Закончен курс лечения по поводу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Хирургические вмешательства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Санировано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Гингивит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Пародонтит (степень)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Парадонтоз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Заболевания слизистой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Тістер жұлынуыУдалено зубов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Экстренные операцииИмплантация(число имп-ов)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Плановые операциив т.ч.операции нтр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Катаральный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Гипертрофический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Язвенный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Тяжелая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поводу заболеваний пародонта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89" w:id="2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Идентификатор врача-стоматолога</w:t>
      </w:r>
    </w:p>
    <w:bookmarkEnd w:id="23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к сводной ведомости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ежедневного учета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врача-стоматолога</w:t>
            </w:r>
          </w:p>
        </w:tc>
      </w:tr>
    </w:tbl>
    <w:bookmarkStart w:name="z4591" w:id="23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СВОДНАЯ ВЕДОМОСТЬ </w:t>
      </w:r>
      <w:r>
        <w:br/>
      </w:r>
      <w:r>
        <w:rPr>
          <w:rFonts w:ascii="Times New Roman"/>
          <w:b/>
          <w:i w:val="false"/>
          <w:color w:val="000000"/>
        </w:rPr>
        <w:t>учета работы врача-стоматолога-ортодонта</w:t>
      </w:r>
    </w:p>
    <w:bookmarkEnd w:id="23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Числа месяца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посещений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лиц, взятых под диспансерное наблюдение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детей до 14 лет включительно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городскихжителей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сельскихжителей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детей до 14 лет включительно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детей до 14 лет включительно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92" w:id="2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выполненной работы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Внутриротовые несъемные аппараты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Внутриротовые съемные аппараты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Аппараты сочетанного действия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Протезы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Механического действия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Функционального действия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Механического действия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Функционального действия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Несъемные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Съемные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ортопедические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93" w:id="2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лиц, которым закончено ортодонтическое лечение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сумма стоимости работ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аномалиями отдельных зубов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аномалиями зубных рядов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сагиттальными аномалиями прикуса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трансверзальными аномалиями прикуса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вертикальными аномалиями прикуса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к сводной ведомости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ежедневного учета работы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врача-стоматолога</w:t>
            </w:r>
          </w:p>
        </w:tc>
      </w:tr>
    </w:tbl>
    <w:bookmarkStart w:name="z4595" w:id="2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СВОДНАЯ ВЕДОМОСТЬ </w:t>
      </w:r>
      <w:r>
        <w:br/>
      </w:r>
      <w:r>
        <w:rPr>
          <w:rFonts w:ascii="Times New Roman"/>
          <w:b/>
          <w:i w:val="false"/>
          <w:color w:val="000000"/>
        </w:rPr>
        <w:t>учета работы врача-стоматолога-ортопеда</w:t>
      </w:r>
    </w:p>
    <w:bookmarkEnd w:id="23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Числа месяца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посещений</w:t>
            </w:r>
          </w:p>
        </w:tc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Искусственные коронки (одиночные на зубах)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иногородние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металлические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штампованные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литые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пластмассовыекоронки и зубы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виниры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керамические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прямые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непрямые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м/к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цел.кер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96" w:id="2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3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Коронки на имп-х одиночные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Мостовидные протезы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них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них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металлокерамические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коронок циркон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Цельно керамические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мостовидных протезов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литых зубов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литых зубов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зубов м/к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Цельно-керамич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м/к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ц/к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Шлифтовые зубы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Съемные протезы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Лица, получившие протез</w:t>
            </w:r>
          </w:p>
        </w:tc>
      </w:tr>
      <w:tr>
        <w:trPr/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/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Частичные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Полные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Частичные бюгельные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Полные съемные пластиночные протезы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пластиночные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пластмасса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аттачмен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 кламмерах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97" w:id="2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058/у "Медицинская карта стоматологического больного (включая санацию) №___"</w:t>
      </w:r>
    </w:p>
    <w:bookmarkEnd w:id="2330"/>
    <w:bookmarkStart w:name="z4598" w:id="2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331"/>
    <w:bookmarkStart w:name="z4599" w:id="2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</w:t>
      </w:r>
    </w:p>
    <w:bookmarkEnd w:id="2332"/>
    <w:bookmarkStart w:name="z4600" w:id="2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</w:t>
      </w:r>
    </w:p>
    <w:bookmarkEnd w:id="2333"/>
    <w:bookmarkStart w:name="z4601" w:id="2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 дата месяц год</w:t>
      </w:r>
    </w:p>
    <w:bookmarkEnd w:id="2334"/>
    <w:bookmarkStart w:name="z4602" w:id="2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2335"/>
    <w:bookmarkStart w:name="z4603" w:id="2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4" w:id="2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2337"/>
    <w:bookmarkStart w:name="z4605" w:id="2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8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6" w:id="2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2339"/>
    <w:bookmarkStart w:name="z4607" w:id="2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Возраст</w:t>
      </w:r>
    </w:p>
    <w:bookmarkEnd w:id="2340"/>
    <w:bookmarkStart w:name="z4608" w:id="2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Национальность</w:t>
      </w:r>
    </w:p>
    <w:bookmarkEnd w:id="2341"/>
    <w:bookmarkStart w:name="z4609" w:id="2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Житель</w:t>
      </w:r>
    </w:p>
    <w:bookmarkEnd w:id="2342"/>
    <w:bookmarkStart w:name="z4610" w:id="2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3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1" w:id="2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2344"/>
    <w:bookmarkStart w:name="z4612" w:id="2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5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13" w:id="2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2346"/>
    <w:bookmarkStart w:name="z4614" w:id="2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Адрес проживания область район город улица дом квартира</w:t>
      </w:r>
    </w:p>
    <w:bookmarkEnd w:id="2347"/>
    <w:bookmarkStart w:name="z4615" w:id="2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Место работы/учебы/детского учреждения</w:t>
      </w:r>
    </w:p>
    <w:bookmarkEnd w:id="2348"/>
    <w:bookmarkStart w:name="z4616" w:id="2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Образование .</w:t>
      </w:r>
    </w:p>
    <w:bookmarkEnd w:id="2349"/>
    <w:bookmarkStart w:name="z4617" w:id="2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Наименование страховой компании, № страхового полиса</w:t>
      </w:r>
    </w:p>
    <w:bookmarkEnd w:id="2350"/>
    <w:bookmarkStart w:name="z4618" w:id="2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Диагноз</w:t>
      </w:r>
    </w:p>
    <w:bookmarkEnd w:id="2351"/>
    <w:bookmarkStart w:name="z4619" w:id="2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Жалобы</w:t>
      </w:r>
    </w:p>
    <w:bookmarkEnd w:id="2352"/>
    <w:bookmarkStart w:name="z4620" w:id="2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Перенесенные и сопутствующие заболевания</w:t>
      </w:r>
    </w:p>
    <w:bookmarkEnd w:id="2353"/>
    <w:bookmarkStart w:name="z4621" w:id="2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Развитие настоящего заболевания</w:t>
      </w:r>
    </w:p>
    <w:bookmarkEnd w:id="2354"/>
    <w:bookmarkStart w:name="z4622" w:id="2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Данные объективного исследования, внешний осмотр</w:t>
      </w:r>
    </w:p>
    <w:bookmarkEnd w:id="2355"/>
    <w:bookmarkStart w:name="z4623" w:id="2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Осмотр полости рта, состояние зубов</w:t>
      </w:r>
    </w:p>
    <w:bookmarkEnd w:id="2356"/>
    <w:bookmarkStart w:name="z4624" w:id="2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Челюсть.</w:t>
      </w:r>
    </w:p>
    <w:bookmarkEnd w:id="2357"/>
    <w:bookmarkStart w:name="z4625" w:id="2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Сторона.</w:t>
      </w:r>
    </w:p>
    <w:bookmarkEnd w:id="2358"/>
    <w:bookmarkStart w:name="z4626" w:id="2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Зуб.</w:t>
      </w:r>
    </w:p>
    <w:bookmarkEnd w:id="2359"/>
    <w:bookmarkStart w:name="z4627" w:id="2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O/R.C/P/Pt/JMPA/K/И/В</w:t>
      </w:r>
    </w:p>
    <w:bookmarkEnd w:id="2360"/>
    <w:bookmarkStart w:name="z4628" w:id="2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Прикус</w:t>
      </w:r>
    </w:p>
    <w:bookmarkEnd w:id="2361"/>
    <w:bookmarkStart w:name="z4629" w:id="2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Состояние слизистой оболочки полости рта, десен, альвеолярных отростков и неба</w:t>
      </w:r>
    </w:p>
    <w:bookmarkEnd w:id="2362"/>
    <w:bookmarkStart w:name="z4630" w:id="2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Данные рентгеновских, лабораторных исследований</w:t>
      </w:r>
    </w:p>
    <w:bookmarkEnd w:id="2363"/>
    <w:bookmarkStart w:name="z4631" w:id="2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Дневниковые записи (дата, текст, диагноз, Фамилия Имя Отчество (при его наличии) врача и идентификатор)</w:t>
      </w:r>
    </w:p>
    <w:bookmarkEnd w:id="2364"/>
    <w:bookmarkStart w:name="z4632" w:id="2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План обследования, лечения (наименование услуги, лекарственные средства)</w:t>
      </w:r>
    </w:p>
    <w:bookmarkEnd w:id="2365"/>
    <w:bookmarkStart w:name="z4633" w:id="2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Результаты лечения (эпикриз)</w:t>
      </w:r>
    </w:p>
    <w:bookmarkEnd w:id="2366"/>
    <w:bookmarkStart w:name="z4634" w:id="2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Рекомендации</w:t>
      </w:r>
    </w:p>
    <w:bookmarkEnd w:id="2367"/>
    <w:bookmarkStart w:name="z4635" w:id="2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Лечащий врач</w:t>
      </w:r>
    </w:p>
    <w:bookmarkEnd w:id="2368"/>
    <w:bookmarkStart w:name="z4636" w:id="2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Заведующий отделением</w:t>
      </w:r>
    </w:p>
    <w:bookmarkEnd w:id="2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к медицинской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стоматологического больного</w:t>
            </w:r>
          </w:p>
        </w:tc>
      </w:tr>
    </w:tbl>
    <w:bookmarkStart w:name="z4638" w:id="2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обследования ребенка на стоматологическом приеме</w:t>
      </w:r>
    </w:p>
    <w:bookmarkEnd w:id="23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I. Внешний осмотр: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Осанка.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Лицо.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Вредные привычки.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II. Изучение функций: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Дыхание.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Жевание.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Глотание.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Речь.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Смыкание губ.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III. Стоматологический статус: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Регионарные лимфоузлы.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Приротовая область.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Предверие полости рта.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Уздечка и губы.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Уздечка языка.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Слизистая полости рта.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Десневой край.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Язык.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Форма зубного ряда.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Состояние челюстей.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Соотношение челюстей.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Аномальное положение зубов.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Прорезывание зубов.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 Состояние тканей зуба, цвет.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 Форма зуба.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 Некариозные поражения.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 Очаги деминерализации.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9" w:id="2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 Интенсивность кариеса</w:t>
            </w:r>
          </w:p>
          <w:bookmarkEnd w:id="2371"/>
          <w:bookmarkStart w:name="z4640" w:id="2372"/>
          <w:p>
            <w:pPr>
              <w:spacing w:after="20"/>
              <w:ind w:left="20"/>
              <w:jc w:val="both"/>
            </w:pPr>
          </w:p>
          <w:bookmarkEnd w:id="23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КП</w:t>
            </w:r>
          </w:p>
          <w:p>
            <w:pPr>
              <w:spacing w:after="20"/>
              <w:ind w:left="20"/>
              <w:jc w:val="both"/>
            </w:pPr>
          </w:p>
          <w:bookmarkStart w:name="z4642" w:id="2373"/>
          <w:p>
            <w:pPr>
              <w:spacing w:after="20"/>
              <w:ind w:left="20"/>
              <w:jc w:val="both"/>
            </w:pPr>
          </w:p>
          <w:bookmarkEnd w:id="23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КПУ.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 Гигиеническое состояние полости рта – ГИ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 Стоматическая группа здоровья.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 Стоматологическая диспансерная группа.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43" w:id="2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059/у "Карта обратившегося за антирабической помощью"</w:t>
      </w:r>
    </w:p>
    <w:bookmarkEnd w:id="2374"/>
    <w:bookmarkStart w:name="z4644" w:id="2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 _____________________________</w:t>
      </w:r>
    </w:p>
    <w:bookmarkEnd w:id="2375"/>
    <w:bookmarkStart w:name="z4645" w:id="2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обращения</w:t>
      </w:r>
    </w:p>
    <w:bookmarkEnd w:id="2376"/>
    <w:bookmarkStart w:name="z4646" w:id="2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(при его наличии) ___________________________________</w:t>
      </w:r>
    </w:p>
    <w:bookmarkEnd w:id="2377"/>
    <w:bookmarkStart w:name="z4647" w:id="2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 ________________________________</w:t>
      </w:r>
    </w:p>
    <w:bookmarkEnd w:id="2378"/>
    <w:bookmarkStart w:name="z4648" w:id="2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 ___________________________________________________________</w:t>
      </w:r>
    </w:p>
    <w:bookmarkEnd w:id="2379"/>
    <w:bookmarkStart w:name="z4649" w:id="2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Домашний адрес, телефон _________________________________________________</w:t>
      </w:r>
    </w:p>
    <w:bookmarkEnd w:id="2380"/>
    <w:bookmarkStart w:name="z4650" w:id="2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81"/>
    <w:bookmarkStart w:name="z4651" w:id="2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Занятие и адрес места работы, № телефона ___________________________________</w:t>
      </w:r>
    </w:p>
    <w:bookmarkEnd w:id="2382"/>
    <w:bookmarkStart w:name="z4652" w:id="2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83"/>
    <w:bookmarkStart w:name="z4653" w:id="2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укуса, оцарапания, ослюнения (подчеркнуть и вписать) ____________________</w:t>
      </w:r>
    </w:p>
    <w:bookmarkEnd w:id="2384"/>
    <w:bookmarkStart w:name="z4654" w:id="2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какую лечебную организацию обращался по поводу укуса и когда _____________</w:t>
      </w:r>
    </w:p>
    <w:bookmarkEnd w:id="2385"/>
    <w:bookmarkStart w:name="z4655" w:id="2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86"/>
    <w:bookmarkStart w:name="z4656" w:id="2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повреждения и его локализация ___________________________________</w:t>
      </w:r>
    </w:p>
    <w:bookmarkEnd w:id="2387"/>
    <w:bookmarkStart w:name="z4657" w:id="2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388"/>
    <w:bookmarkStart w:name="z4658" w:id="2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Сведения об укусившем, оцарапавшем, ослюнившем животном</w:t>
      </w:r>
    </w:p>
    <w:bookmarkEnd w:id="2389"/>
    <w:bookmarkStart w:name="z4659" w:id="2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90"/>
    <w:bookmarkStart w:name="z4660" w:id="2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91"/>
    <w:bookmarkStart w:name="z4661" w:id="2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Обстоятельства укуса, оцарапания, ослюнения</w:t>
      </w:r>
    </w:p>
    <w:bookmarkEnd w:id="2392"/>
    <w:bookmarkStart w:name="z4662" w:id="2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93"/>
    <w:bookmarkStart w:name="z4663" w:id="2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394"/>
    <w:bookmarkStart w:name="z4664" w:id="2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Бешенство животного установлено ветврачом</w:t>
      </w:r>
    </w:p>
    <w:bookmarkEnd w:id="2395"/>
    <w:bookmarkStart w:name="z4665" w:id="2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клинически, лабораторно (подчеркнуть или вписать) ____________________________</w:t>
      </w:r>
    </w:p>
    <w:bookmarkEnd w:id="2396"/>
    <w:bookmarkStart w:name="z4666" w:id="2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Животное осталось здоровым, пало, убито, неизвестно (подчеркнуть или вписать) ______</w:t>
      </w:r>
    </w:p>
    <w:bookmarkEnd w:id="2397"/>
    <w:bookmarkStart w:name="z4667" w:id="2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Анамнез обратившегося:</w:t>
      </w:r>
    </w:p>
    <w:bookmarkEnd w:id="2398"/>
    <w:bookmarkStart w:name="z4668" w:id="2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заболевание нервной системы _______________________________________________</w:t>
      </w:r>
    </w:p>
    <w:bookmarkEnd w:id="2399"/>
    <w:bookmarkStart w:name="z4669" w:id="2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употребляет ли спиртные напитки, как часто _________________________________</w:t>
      </w:r>
    </w:p>
    <w:bookmarkEnd w:id="2400"/>
    <w:bookmarkStart w:name="z4670" w:id="2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 получал ли в прошлом антирабические прививки, когда, сколько ________________</w:t>
      </w:r>
    </w:p>
    <w:bookmarkEnd w:id="2401"/>
    <w:bookmarkStart w:name="z4671" w:id="2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 прочие сведения _________________________________________________________</w:t>
      </w:r>
    </w:p>
    <w:bookmarkEnd w:id="2402"/>
    <w:bookmarkStart w:name="z4672" w:id="2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Назначение прививки ____________________________________________________</w:t>
      </w:r>
    </w:p>
    <w:bookmarkEnd w:id="2403"/>
    <w:bookmarkStart w:name="z4673" w:id="2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Назначенный режим (госпитализация, амбулаторное лечение) _________________</w:t>
      </w:r>
    </w:p>
    <w:bookmarkEnd w:id="2404"/>
    <w:bookmarkStart w:name="z4674" w:id="2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405"/>
    <w:bookmarkStart w:name="z4675" w:id="2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Введение антирабического гаммаглобулина, дата, серия ______________________</w:t>
      </w:r>
    </w:p>
    <w:bookmarkEnd w:id="2406"/>
    <w:bookmarkStart w:name="z4676" w:id="2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407"/>
    <w:bookmarkStart w:name="z4677" w:id="2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Реакция на внутрикожную пробу: покраснение ______________________________</w:t>
      </w:r>
    </w:p>
    <w:bookmarkEnd w:id="2408"/>
    <w:bookmarkStart w:name="z4678" w:id="2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Отек _____________________________________________________________________</w:t>
      </w:r>
    </w:p>
    <w:bookmarkEnd w:id="2409"/>
    <w:bookmarkStart w:name="z4679" w:id="2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410"/>
    <w:bookmarkStart w:name="z4680" w:id="2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Десенсибилизация: однократная, двухкратная</w:t>
      </w:r>
    </w:p>
    <w:bookmarkEnd w:id="2411"/>
    <w:bookmarkStart w:name="z4681" w:id="2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Суточная доза _____________________________________________________________</w:t>
      </w:r>
    </w:p>
    <w:bookmarkEnd w:id="2412"/>
    <w:bookmarkStart w:name="z4682" w:id="2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Повторные введения:</w:t>
      </w:r>
    </w:p>
    <w:bookmarkEnd w:id="2413"/>
    <w:bookmarkStart w:name="z4683" w:id="2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 Доза ____________________ Серия _________________________</w:t>
      </w:r>
    </w:p>
    <w:bookmarkEnd w:id="2414"/>
    <w:bookmarkStart w:name="z4684" w:id="2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Осложнения во время проведения прививок _______________________________________</w:t>
      </w:r>
    </w:p>
    <w:bookmarkEnd w:id="2415"/>
    <w:bookmarkStart w:name="z4685" w:id="2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416"/>
    <w:bookmarkStart w:name="z4686" w:id="2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417"/>
    <w:p>
      <w:pPr>
        <w:spacing w:after="0"/>
        <w:ind w:left="0"/>
        <w:jc w:val="both"/>
      </w:pPr>
      <w:bookmarkStart w:name="z4687" w:id="2418"/>
      <w:r>
        <w:rPr>
          <w:rFonts w:ascii="Times New Roman"/>
          <w:b w:val="false"/>
          <w:i w:val="false"/>
          <w:color w:val="000000"/>
          <w:sz w:val="28"/>
        </w:rPr>
        <w:t xml:space="preserve">
      20. Курс прививок полностью закончен, отменен, так как животное оказалось здоровым, </w:t>
      </w:r>
    </w:p>
    <w:bookmarkEnd w:id="2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прерван самовольно и прочие (подчеркнуть или вписать</w:t>
      </w:r>
    </w:p>
    <w:bookmarkStart w:name="z4688" w:id="2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419"/>
    <w:bookmarkStart w:name="z4689" w:id="2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420"/>
    <w:bookmarkStart w:name="z4690" w:id="2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Какие приняты меры к продолжению прерванных прививок _________________________</w:t>
      </w:r>
    </w:p>
    <w:bookmarkEnd w:id="2421"/>
    <w:bookmarkStart w:name="z4691" w:id="2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422"/>
    <w:bookmarkStart w:name="z4692" w:id="2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22.. Примечание</w:t>
      </w:r>
    </w:p>
    <w:bookmarkEnd w:id="2423"/>
    <w:bookmarkStart w:name="z4693" w:id="2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424"/>
    <w:bookmarkStart w:name="z4694" w:id="2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врача___________________________________</w:t>
      </w:r>
    </w:p>
    <w:bookmarkEnd w:id="2425"/>
    <w:bookmarkStart w:name="z4695" w:id="2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правилами поведения во время прививок ознакомлен _________________________________</w:t>
      </w:r>
    </w:p>
    <w:bookmarkEnd w:id="2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прививки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 вакцины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серии вакцины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лиц, производивших прививки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прививки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 вакцины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серии вакцины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лиц, производивших прививки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696" w:id="2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Форма № 060/у "Лечебная карта допризывника № ____"</w:t>
      </w:r>
    </w:p>
    <w:bookmarkEnd w:id="2427"/>
    <w:bookmarkStart w:name="z4697" w:id="2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(при его наличии)</w:t>
      </w:r>
    </w:p>
    <w:bookmarkEnd w:id="2428"/>
    <w:bookmarkStart w:name="z4698" w:id="2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429"/>
    <w:bookmarkStart w:name="z4699" w:id="2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 _____________________________________</w:t>
      </w:r>
    </w:p>
    <w:bookmarkEnd w:id="2430"/>
    <w:bookmarkStart w:name="z4700" w:id="2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рождения: _______________________________________________________________</w:t>
      </w:r>
    </w:p>
    <w:bookmarkEnd w:id="2431"/>
    <w:bookmarkStart w:name="z4701" w:id="2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Местожительство допризывника ________________________________________________</w:t>
      </w:r>
    </w:p>
    <w:bookmarkEnd w:id="2432"/>
    <w:bookmarkStart w:name="z4702" w:id="2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</w:t>
      </w:r>
    </w:p>
    <w:bookmarkEnd w:id="2433"/>
    <w:bookmarkStart w:name="z4703" w:id="2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Место работы (учебы) ________________________________________________________</w:t>
      </w:r>
    </w:p>
    <w:bookmarkEnd w:id="2434"/>
    <w:bookmarkStart w:name="z4704" w:id="2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Профессия, должность _______________________________________________________</w:t>
      </w:r>
    </w:p>
    <w:bookmarkEnd w:id="2435"/>
    <w:bookmarkStart w:name="z4705" w:id="2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Название болезни (заключение мед. комиссии по приписке) _______________________</w:t>
      </w:r>
    </w:p>
    <w:bookmarkEnd w:id="2436"/>
    <w:bookmarkStart w:name="z4706" w:id="2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</w:t>
      </w:r>
    </w:p>
    <w:bookmarkEnd w:id="2437"/>
    <w:bookmarkStart w:name="z4707" w:id="2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 явки:</w:t>
      </w:r>
    </w:p>
    <w:bookmarkEnd w:id="2438"/>
    <w:bookmarkStart w:name="z4708" w:id="2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Назначено явиться 20___ года _____________ месяц</w:t>
      </w:r>
    </w:p>
    <w:bookmarkEnd w:id="2439"/>
    <w:bookmarkStart w:name="z4709" w:id="2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отправлено напоминание о явке ___________</w:t>
      </w:r>
    </w:p>
    <w:bookmarkEnd w:id="2440"/>
    <w:bookmarkStart w:name="z4710" w:id="2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года _____________________ месяц</w:t>
      </w:r>
    </w:p>
    <w:bookmarkEnd w:id="2441"/>
    <w:bookmarkStart w:name="z4711" w:id="2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Явился 20___ года______________________________ месяц</w:t>
      </w:r>
    </w:p>
    <w:bookmarkEnd w:id="2442"/>
    <w:bookmarkStart w:name="z4712" w:id="2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Находился под наблюдением врача ________________________</w:t>
      </w:r>
    </w:p>
    <w:bookmarkEnd w:id="2443"/>
    <w:bookmarkStart w:name="z4713" w:id="2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 дата</w:t>
      </w:r>
    </w:p>
    <w:bookmarkEnd w:id="2444"/>
    <w:bookmarkStart w:name="z4714" w:id="2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Прохождение лечения</w:t>
      </w:r>
    </w:p>
    <w:bookmarkEnd w:id="2445"/>
    <w:bookmarkStart w:name="z4715" w:id="2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Анамнез: данные предшествовавших наблюдений и данные первичного осмотра)</w:t>
      </w:r>
    </w:p>
    <w:bookmarkEnd w:id="2446"/>
    <w:bookmarkStart w:name="z4716" w:id="2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47"/>
    <w:bookmarkStart w:name="z4717" w:id="2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48"/>
    <w:bookmarkStart w:name="z4718" w:id="2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</w:t>
      </w:r>
    </w:p>
    <w:bookmarkEnd w:id="2449"/>
    <w:bookmarkStart w:name="z4719" w:id="2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Данные рентгенодиагностики и лабораторного исследования</w:t>
      </w:r>
    </w:p>
    <w:bookmarkEnd w:id="2450"/>
    <w:bookmarkStart w:name="z4720" w:id="2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51"/>
    <w:bookmarkStart w:name="z4721" w:id="2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452"/>
    <w:bookmarkStart w:name="z4722" w:id="2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Диагноз ______________________________________________</w:t>
      </w:r>
    </w:p>
    <w:bookmarkEnd w:id="2453"/>
    <w:bookmarkStart w:name="z4723" w:id="2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Предварительное заключение о состоянии здоровья и годности к военной службе при снятии с учета лечебной организации</w:t>
      </w:r>
    </w:p>
    <w:bookmarkEnd w:id="2454"/>
    <w:bookmarkStart w:name="z4724" w:id="2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55"/>
    <w:p>
      <w:pPr>
        <w:spacing w:after="0"/>
        <w:ind w:left="0"/>
        <w:jc w:val="both"/>
      </w:pPr>
      <w:bookmarkStart w:name="z4725" w:id="2456"/>
      <w:r>
        <w:rPr>
          <w:rFonts w:ascii="Times New Roman"/>
          <w:b w:val="false"/>
          <w:i w:val="false"/>
          <w:color w:val="000000"/>
          <w:sz w:val="28"/>
        </w:rPr>
        <w:t>
      Лечащий врач __________________________________</w:t>
      </w:r>
    </w:p>
    <w:bookmarkEnd w:id="2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(подпись)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Главный врач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(подпись)</w:t>
      </w:r>
    </w:p>
    <w:bookmarkStart w:name="z4726" w:id="2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медицинского наблюдения</w:t>
      </w:r>
    </w:p>
    <w:bookmarkEnd w:id="24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посещения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Текущие наблюдения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27" w:id="2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Линия отреза -----------------------------------------------------------------------------------------------------</w:t>
      </w:r>
    </w:p>
    <w:bookmarkEnd w:id="2458"/>
    <w:bookmarkStart w:name="z4728" w:id="24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Отрезной талон № _____________лечебной карты допризывника № _________ </w:t>
      </w:r>
      <w:r>
        <w:br/>
      </w:r>
      <w:r>
        <w:rPr>
          <w:rFonts w:ascii="Times New Roman"/>
          <w:b/>
          <w:i w:val="false"/>
          <w:color w:val="000000"/>
        </w:rPr>
        <w:t xml:space="preserve"> (по снятии допризывника с лечения заполняется и направляется через территориальный орган в военкомат)</w:t>
      </w:r>
    </w:p>
    <w:bookmarkEnd w:id="2459"/>
    <w:bookmarkStart w:name="z4729" w:id="2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(при его наличии) ______________________________</w:t>
      </w:r>
    </w:p>
    <w:bookmarkEnd w:id="2460"/>
    <w:bookmarkStart w:name="z4730" w:id="2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2461"/>
    <w:bookmarkStart w:name="z4731" w:id="2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 ____________________________</w:t>
      </w:r>
    </w:p>
    <w:bookmarkEnd w:id="2462"/>
    <w:bookmarkStart w:name="z4732" w:id="2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рождения: ______________________________________________________</w:t>
      </w:r>
    </w:p>
    <w:bookmarkEnd w:id="2463"/>
    <w:bookmarkStart w:name="z4733" w:id="2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Место жительства допризывника _______________________________________</w:t>
      </w:r>
    </w:p>
    <w:bookmarkEnd w:id="2464"/>
    <w:bookmarkStart w:name="z4734" w:id="2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2465"/>
    <w:bookmarkStart w:name="z4735" w:id="2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Место работы (учебы) _______________________________________________</w:t>
      </w:r>
    </w:p>
    <w:bookmarkEnd w:id="2466"/>
    <w:bookmarkStart w:name="z4736" w:id="2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Профессия, должность _______________________________________________</w:t>
      </w:r>
    </w:p>
    <w:bookmarkEnd w:id="2467"/>
    <w:bookmarkStart w:name="z4737" w:id="2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Название болезни (заключение мед. комиссии по приписке)</w:t>
      </w:r>
    </w:p>
    <w:bookmarkEnd w:id="2468"/>
    <w:p>
      <w:pPr>
        <w:spacing w:after="0"/>
        <w:ind w:left="0"/>
        <w:jc w:val="both"/>
      </w:pPr>
      <w:bookmarkStart w:name="z4738" w:id="2469"/>
      <w:r>
        <w:rPr>
          <w:rFonts w:ascii="Times New Roman"/>
          <w:b w:val="false"/>
          <w:i w:val="false"/>
          <w:color w:val="000000"/>
          <w:sz w:val="28"/>
        </w:rPr>
        <w:t xml:space="preserve">
      б) Назначено явиться 20___ года _____________ месяц отправлено напоминание о явке </w:t>
      </w:r>
    </w:p>
    <w:bookmarkEnd w:id="2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 20___ года _____________________ месяц</w:t>
      </w:r>
    </w:p>
    <w:bookmarkStart w:name="z4739" w:id="2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Явился 20___ года______________________________ месяц</w:t>
      </w:r>
    </w:p>
    <w:bookmarkEnd w:id="2470"/>
    <w:bookmarkStart w:name="z4740" w:id="2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Находился под наблюдением врача ________________</w:t>
      </w:r>
    </w:p>
    <w:bookmarkEnd w:id="2471"/>
    <w:bookmarkStart w:name="z4741" w:id="2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________________________________дата 20___ года _______________________ месяц</w:t>
      </w:r>
    </w:p>
    <w:bookmarkEnd w:id="2472"/>
    <w:bookmarkStart w:name="z4742" w:id="2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Явился 20___ года______________________________ месяц</w:t>
      </w:r>
    </w:p>
    <w:bookmarkEnd w:id="2473"/>
    <w:bookmarkStart w:name="z4743" w:id="2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Диагноз (установлен в лечебной организации)</w:t>
      </w:r>
    </w:p>
    <w:bookmarkEnd w:id="2474"/>
    <w:bookmarkStart w:name="z4744" w:id="2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2475"/>
    <w:bookmarkStart w:name="z4745" w:id="2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Данные объективного обследования</w:t>
      </w:r>
    </w:p>
    <w:bookmarkEnd w:id="2476"/>
    <w:bookmarkStart w:name="z4746" w:id="2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Данные рентгенодиагностики __________________________________________</w:t>
      </w:r>
    </w:p>
    <w:bookmarkEnd w:id="2477"/>
    <w:bookmarkStart w:name="z4747" w:id="2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Данные лабораторного исследования ____________________________________</w:t>
      </w:r>
    </w:p>
    <w:bookmarkEnd w:id="2478"/>
    <w:bookmarkStart w:name="z4748" w:id="2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</w:t>
      </w:r>
    </w:p>
    <w:bookmarkEnd w:id="2479"/>
    <w:bookmarkStart w:name="z4749" w:id="2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Данные других исследований ___________________________________________</w:t>
      </w:r>
    </w:p>
    <w:bookmarkEnd w:id="2480"/>
    <w:bookmarkStart w:name="z4750" w:id="2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81"/>
    <w:bookmarkStart w:name="z4751" w:id="2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Какое проведено лечение ________________________________________________</w:t>
      </w:r>
    </w:p>
    <w:bookmarkEnd w:id="2482"/>
    <w:bookmarkStart w:name="z4752" w:id="2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483"/>
    <w:bookmarkStart w:name="z4753" w:id="2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Результат лечения ______________________________________________________</w:t>
      </w:r>
    </w:p>
    <w:bookmarkEnd w:id="2484"/>
    <w:bookmarkStart w:name="z4754" w:id="2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85"/>
    <w:bookmarkStart w:name="z4755" w:id="2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Предварительное заключение о состоянии здоровья и годности к военной службе при снятии с учета лечебной организации</w:t>
      </w:r>
    </w:p>
    <w:bookmarkEnd w:id="2486"/>
    <w:bookmarkStart w:name="z4756" w:id="2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487"/>
    <w:bookmarkStart w:name="z4757" w:id="2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488"/>
    <w:bookmarkStart w:name="z4758" w:id="2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Снят с учета лечебной организации ________________________________________</w:t>
      </w:r>
    </w:p>
    <w:bookmarkEnd w:id="2489"/>
    <w:bookmarkStart w:name="z4759" w:id="2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 20 __ года</w:t>
      </w:r>
    </w:p>
    <w:bookmarkEnd w:id="2490"/>
    <w:bookmarkStart w:name="z4760" w:id="2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(Печать лечебной организации)</w:t>
      </w:r>
    </w:p>
    <w:bookmarkEnd w:id="2491"/>
    <w:p>
      <w:pPr>
        <w:spacing w:after="0"/>
        <w:ind w:left="0"/>
        <w:jc w:val="both"/>
      </w:pPr>
      <w:bookmarkStart w:name="z4761" w:id="2492"/>
      <w:r>
        <w:rPr>
          <w:rFonts w:ascii="Times New Roman"/>
          <w:b w:val="false"/>
          <w:i w:val="false"/>
          <w:color w:val="000000"/>
          <w:sz w:val="28"/>
        </w:rPr>
        <w:t>
      Лечащий врач ______________________________________</w:t>
      </w:r>
    </w:p>
    <w:bookmarkEnd w:id="2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(подпись)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Главный врач ____________________________________________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(подпись)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             Форма № 061/у "Именной список допризывников _____________________ годов рождения,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              направляемых на обследование, для систематического лечения, на диспансерное наблюдение" 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                  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 xml:space="preserve">                               наименование организации</w:t>
      </w:r>
    </w:p>
    <w:bookmarkStart w:name="z4763" w:id="2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Область (край) ___________________елді мекен </w:t>
      </w:r>
    </w:p>
    <w:bookmarkEnd w:id="2493"/>
    <w:bookmarkStart w:name="z4764" w:id="2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(населенный пункт) ________________________</w:t>
      </w:r>
    </w:p>
    <w:bookmarkEnd w:id="2494"/>
    <w:bookmarkStart w:name="z4765" w:id="2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(район)______________________________</w:t>
      </w:r>
    </w:p>
    <w:bookmarkEnd w:id="24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 (подробный адрес)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(учебы)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заболевания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явки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назначено явиться (дата)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явился (дата)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 ф. № 061/у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 (подробный адрес)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(учебы)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заболевания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явки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назначено явиться (дата)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явился (дата)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4767" w:id="2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года "___" ___________ Районный военный комиссар ______________________</w:t>
      </w:r>
    </w:p>
    <w:bookmarkEnd w:id="2496"/>
    <w:bookmarkStart w:name="z4768" w:id="2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учетная форма может быть использована и для списка неявившихся для систематического лечения путем замены слова "направляемых" на "неявившихся" и в этих случаях слова "районный военный комиссар" заменяется словами "главный врач".</w:t>
      </w:r>
    </w:p>
    <w:bookmarkEnd w:id="2497"/>
    <w:bookmarkStart w:name="z4769" w:id="2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062/у "Журнал регистрации пациента/клиента и оказанных социально-психологических услуг"</w:t>
      </w:r>
    </w:p>
    <w:bookmarkEnd w:id="24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Имя Отчество (при его наличии)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Личностно-социальный статус пациента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семье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Социальный диагноз/Заключение психолога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Выявленные проблемы при посещении на дому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социального работника/психолога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План действий социального работника/ психолога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услуги: подготовка волонтеров (1) название темы/ тренинга (2) протезирование (3) получено средств передвижения (4) помещено в дома ребенка (5)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70" w:id="2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063/у "Карта пациента, заполняемая социальным работником/психологом"</w:t>
      </w:r>
    </w:p>
    <w:bookmarkEnd w:id="2499"/>
    <w:bookmarkStart w:name="z4771" w:id="2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1.Фамилия ___________ Имя ____________ Отчество (при его наличии) ____________</w:t>
      </w:r>
    </w:p>
    <w:bookmarkEnd w:id="2500"/>
    <w:bookmarkStart w:name="z4772" w:id="2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рождения (число/месяц/год)_______/__________/_______</w:t>
      </w:r>
    </w:p>
    <w:bookmarkEnd w:id="2501"/>
    <w:bookmarkStart w:name="z4773" w:id="2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Пол: 1- муж, 2- жен</w:t>
      </w:r>
    </w:p>
    <w:bookmarkEnd w:id="2502"/>
    <w:bookmarkStart w:name="z4774" w:id="2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Индивидуальный идентификационный номер _______________________________</w:t>
      </w:r>
    </w:p>
    <w:bookmarkEnd w:id="2503"/>
    <w:bookmarkStart w:name="z4775" w:id="2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Место жительства</w:t>
      </w:r>
    </w:p>
    <w:bookmarkEnd w:id="2504"/>
    <w:bookmarkStart w:name="z4776" w:id="2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5.1. Житель: 1- города, 2- села</w:t>
      </w:r>
    </w:p>
    <w:bookmarkEnd w:id="2505"/>
    <w:bookmarkStart w:name="z4777" w:id="2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Прикрепленный житель: 1- да, 2- нет;</w:t>
      </w:r>
    </w:p>
    <w:bookmarkEnd w:id="2506"/>
    <w:bookmarkStart w:name="z4778" w:id="2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Категории населения: 1- школьник, 2- студент, 3- работающий, 4- безработный, 5- другое</w:t>
      </w:r>
    </w:p>
    <w:bookmarkEnd w:id="2507"/>
    <w:bookmarkStart w:name="z4779" w:id="2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Повод обращения: 1- консультация, 2- заболевание, 3- социальная проблема, 4 психологическая проблема, 5- участие в тренингах, 6- другое</w:t>
      </w:r>
    </w:p>
    <w:bookmarkEnd w:id="2508"/>
    <w:bookmarkStart w:name="z4780" w:id="2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Кем направлен: 1- самообращение, 2- медицинские организации, 3- государственные организации и учреждения, 4 - неправительственные организации, 5 – прочие (вписать)__________)</w:t>
      </w:r>
    </w:p>
    <w:bookmarkEnd w:id="2509"/>
    <w:bookmarkStart w:name="z4781" w:id="2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Источник информации: 1- врач, 2- средний медицинский работник, 3- родители, 4- друзья, 5- коллеги, 6- СМИ, 7- телефон доверия, 8- другое</w:t>
      </w:r>
    </w:p>
    <w:bookmarkEnd w:id="2510"/>
    <w:bookmarkStart w:name="z4782" w:id="2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Визиты: 1- первичный, 2- повторный</w:t>
      </w:r>
    </w:p>
    <w:bookmarkEnd w:id="2511"/>
    <w:bookmarkStart w:name="z4783" w:id="2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Посещения:</w:t>
      </w:r>
    </w:p>
    <w:bookmarkEnd w:id="25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посещения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посещения(индивидуальное консультирование,групповая консультация, посещение на дому)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Оценка социально-психологической проблемы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784" w:id="2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Виды социальных и психологических услуг: 1- социально-медицинские услуги 2 - социально-психологические услуги 3 - социально-педагогические услуги 4 - социально-экономические услуги 5 - социально-правовые услуги 6 - социально-бытовые услуги 7 - социально-трудовые услуги 8 - социально-культурные услуги; 9 - индивидуальные психологические консультации; 10 - семейные психологические консультации; 11 - групповые консультации</w:t>
      </w:r>
    </w:p>
    <w:bookmarkEnd w:id="2513"/>
    <w:bookmarkStart w:name="z4785" w:id="2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Исход обращения: 1 - решение ситуации, 2 - улучшение ситуации, 3 - без перемен, 4 - отказ клиента, 5 - другое)</w:t>
      </w:r>
    </w:p>
    <w:bookmarkEnd w:id="2514"/>
    <w:bookmarkStart w:name="z4786" w:id="2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Случай обращения: 1 - завершен, 2 - не завершен</w:t>
      </w:r>
    </w:p>
    <w:bookmarkEnd w:id="2515"/>
    <w:bookmarkStart w:name="z4787" w:id="2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Социальный работник/психолог:</w:t>
      </w:r>
    </w:p>
    <w:bookmarkEnd w:id="2516"/>
    <w:bookmarkStart w:name="z4788" w:id="2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2517"/>
    <w:bookmarkStart w:name="z4789" w:id="2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Подпись_______________________</w:t>
      </w:r>
    </w:p>
    <w:bookmarkEnd w:id="2518"/>
    <w:bookmarkStart w:name="z4790" w:id="2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Дата "______"__________ год</w:t>
      </w:r>
    </w:p>
    <w:bookmarkEnd w:id="2519"/>
    <w:bookmarkStart w:name="z4791" w:id="2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064/у "Талон прикрепления к медицинской организации"</w:t>
      </w:r>
    </w:p>
    <w:bookmarkEnd w:id="2520"/>
    <w:bookmarkStart w:name="z4792" w:id="2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амбулаторной карты</w:t>
      </w:r>
    </w:p>
    <w:bookmarkEnd w:id="2521"/>
    <w:bookmarkStart w:name="z4793" w:id="2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участка</w:t>
      </w:r>
    </w:p>
    <w:bookmarkEnd w:id="2522"/>
    <w:bookmarkStart w:name="z4794" w:id="2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2523"/>
    <w:bookmarkStart w:name="z4795" w:id="2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пациента</w:t>
      </w:r>
    </w:p>
    <w:bookmarkEnd w:id="2524"/>
    <w:bookmarkStart w:name="z4796" w:id="2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2525"/>
    <w:bookmarkStart w:name="z4797" w:id="2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</w:t>
      </w:r>
    </w:p>
    <w:bookmarkEnd w:id="2526"/>
    <w:bookmarkStart w:name="z4798" w:id="2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99" w:id="2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2528"/>
    <w:bookmarkStart w:name="z4800" w:id="2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1" w:id="2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2530"/>
    <w:bookmarkStart w:name="z4802" w:id="2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Гражданство</w:t>
      </w:r>
    </w:p>
    <w:bookmarkEnd w:id="2531"/>
    <w:bookmarkStart w:name="z4803" w:id="2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</w:t>
      </w:r>
    </w:p>
    <w:bookmarkEnd w:id="2532"/>
    <w:bookmarkStart w:name="z4804" w:id="2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Контактный телефон</w:t>
      </w:r>
    </w:p>
    <w:bookmarkEnd w:id="2533"/>
    <w:bookmarkStart w:name="z4805" w:id="2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Семейное положение .</w:t>
      </w:r>
    </w:p>
    <w:bookmarkEnd w:id="2534"/>
    <w:bookmarkStart w:name="z4806" w:id="2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 .</w:t>
      </w:r>
    </w:p>
    <w:bookmarkEnd w:id="2535"/>
    <w:bookmarkStart w:name="z4807" w:id="2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работы/учебы</w:t>
      </w:r>
    </w:p>
    <w:bookmarkEnd w:id="2536"/>
    <w:bookmarkStart w:name="z4808" w:id="2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</w:t>
      </w:r>
    </w:p>
    <w:bookmarkEnd w:id="2537"/>
    <w:bookmarkStart w:name="z4809" w:id="2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Социальный статус.</w:t>
      </w:r>
    </w:p>
    <w:bookmarkEnd w:id="2538"/>
    <w:bookmarkStart w:name="z4810" w:id="2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родителей для детей до 18 лет</w:t>
      </w:r>
    </w:p>
    <w:bookmarkEnd w:id="2539"/>
    <w:bookmarkStart w:name="z4811" w:id="2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свободном выборе МО ПМСП медицинское обслуживание на дому.</w:t>
      </w:r>
    </w:p>
    <w:bookmarkEnd w:id="2540"/>
    <w:bookmarkStart w:name="z4812" w:id="2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регистратора ID</w:t>
      </w:r>
    </w:p>
    <w:bookmarkEnd w:id="2541"/>
    <w:bookmarkStart w:name="z4813" w:id="2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064/у "Талон прикрепления к медицинской организации":</w:t>
      </w:r>
    </w:p>
    <w:bookmarkEnd w:id="2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ПМСП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Первичная медико-санитарная помощь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4814" w:id="25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065/у "КАРТА профилактических прививок"</w:t>
      </w:r>
    </w:p>
    <w:bookmarkEnd w:id="2543"/>
    <w:bookmarkStart w:name="z4815" w:id="2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года "_____"___________________ взят на учет</w:t>
      </w:r>
    </w:p>
    <w:bookmarkEnd w:id="2544"/>
    <w:bookmarkStart w:name="z4816" w:id="2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организованных детей наименование детского учреждения</w:t>
      </w:r>
    </w:p>
    <w:bookmarkEnd w:id="2545"/>
    <w:bookmarkStart w:name="z4817" w:id="2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546"/>
    <w:bookmarkStart w:name="z4818" w:id="2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Фамилия, имя, отчество (при его наличии)</w:t>
      </w:r>
    </w:p>
    <w:bookmarkEnd w:id="2547"/>
    <w:bookmarkStart w:name="z4819" w:id="2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548"/>
    <w:bookmarkStart w:name="z4820" w:id="2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рождения _____________________________________</w:t>
      </w:r>
    </w:p>
    <w:bookmarkEnd w:id="2549"/>
    <w:bookmarkStart w:name="z4821" w:id="2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Индивидуальный идентификационный номер ________________________________</w:t>
      </w:r>
    </w:p>
    <w:bookmarkEnd w:id="2550"/>
    <w:bookmarkStart w:name="z4822" w:id="2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Домашний адрес: населенный пункт ___ улица __________________ _________</w:t>
      </w:r>
    </w:p>
    <w:bookmarkEnd w:id="2551"/>
    <w:bookmarkStart w:name="z4823" w:id="2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 ____________________________________ корпус __________________</w:t>
      </w:r>
    </w:p>
    <w:bookmarkEnd w:id="2552"/>
    <w:bookmarkStart w:name="z4824" w:id="2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квартира _____________________</w:t>
      </w:r>
    </w:p>
    <w:bookmarkEnd w:id="2553"/>
    <w:bookmarkStart w:name="z4825" w:id="2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Отметки о перемене адреса</w:t>
      </w:r>
    </w:p>
    <w:bookmarkEnd w:id="2554"/>
    <w:bookmarkStart w:name="z4826" w:id="2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Стр. 2 ф. № 065/у</w:t>
            </w:r>
          </w:p>
        </w:tc>
      </w:tr>
    </w:tbl>
    <w:bookmarkStart w:name="z4828" w:id="2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туберкулеза</w:t>
      </w:r>
    </w:p>
    <w:bookmarkEnd w:id="25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Туберкулезные пробы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отвод (дата, причина)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ревакцинация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29" w:id="2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полиомиелита</w:t>
      </w:r>
    </w:p>
    <w:bookmarkEnd w:id="25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Стр. 3 ф. № 065/у</w:t>
            </w:r>
          </w:p>
        </w:tc>
      </w:tr>
    </w:tbl>
    <w:bookmarkStart w:name="z4831" w:id="2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дифтерии, коклюша, столбняка*</w:t>
      </w:r>
    </w:p>
    <w:bookmarkEnd w:id="25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препарата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на прививку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отвод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(Т*)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Местная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Ревакцинация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32" w:id="2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Препарат обозначать буквами: АКДС – адсорбированная, коклюшно-дифтерийно-столбнячная вакцина, АДС – адсорбированный дифтерийно-столбнячный анатоксин, АДС-М-анатоксин – адсорбированный дифтерийно-столбнячный анатоксин с уменьшенным содержанием антигенов, АД – адсорбированный дифтерийный анатоксин, АС – адсорбированный столбнячный анатоксин, К – коклюшная вакцина.</w:t>
      </w:r>
    </w:p>
    <w:bookmarkEnd w:id="2559"/>
    <w:bookmarkStart w:name="z4833" w:id="2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вирусного гепатита</w:t>
      </w:r>
    </w:p>
    <w:bookmarkEnd w:id="25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препарата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на прививку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отвод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(Т*)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Местная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Ревакцинация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34" w:id="2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паротита</w:t>
      </w:r>
    </w:p>
    <w:bookmarkEnd w:id="25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на прививку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отвод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(Т*)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Местная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Стр. 4 ф. № 065/у</w:t>
            </w:r>
          </w:p>
        </w:tc>
      </w:tr>
    </w:tbl>
    <w:bookmarkStart w:name="z4836" w:id="2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кори</w:t>
      </w:r>
    </w:p>
    <w:bookmarkEnd w:id="25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на прививку</w:t>
            </w:r>
          </w:p>
        </w:tc>
        <w:tc>
          <w:tcPr>
            <w:tcW w:w="175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отвод(дата, причина)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(Т*)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Местная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37" w:id="2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Прививка против других инфекций</w:t>
      </w:r>
    </w:p>
    <w:bookmarkEnd w:id="2563"/>
    <w:bookmarkStart w:name="z4838" w:id="2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bookmarkEnd w:id="25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Доза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препарата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на прививку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Медицинский отвод(дата, причина)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(Т*)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Местная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Вакцинация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Ревакцинация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39" w:id="2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снятия с учета) _____________________________</w:t>
      </w:r>
    </w:p>
    <w:bookmarkEnd w:id="2565"/>
    <w:bookmarkStart w:name="z4840" w:id="2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Подпись_______________________________________</w:t>
      </w:r>
    </w:p>
    <w:bookmarkEnd w:id="2566"/>
    <w:bookmarkStart w:name="z4841" w:id="2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_____________________________________________________</w:t>
      </w:r>
    </w:p>
    <w:bookmarkEnd w:id="2567"/>
    <w:bookmarkStart w:name="z4842" w:id="2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заполняется в детской лечебно-профилактической организации (ФАП) при взятии ребенка на учет.</w:t>
      </w:r>
    </w:p>
    <w:bookmarkEnd w:id="2568"/>
    <w:bookmarkStart w:name="z4843" w:id="2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выезда из города (района) на руки выдается справка о проведенных прививках.</w:t>
      </w:r>
    </w:p>
    <w:bookmarkEnd w:id="2569"/>
    <w:bookmarkStart w:name="z4844" w:id="2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остается в организации.</w:t>
      </w:r>
    </w:p>
    <w:bookmarkEnd w:id="2570"/>
    <w:bookmarkStart w:name="z4845" w:id="2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066/у "Журнал учета профилактических прививок"</w:t>
      </w:r>
    </w:p>
    <w:bookmarkEnd w:id="2571"/>
    <w:bookmarkStart w:name="z4846" w:id="2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2572"/>
    <w:bookmarkStart w:name="z4847" w:id="2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№ карты</w:t>
      </w:r>
    </w:p>
    <w:bookmarkEnd w:id="2573"/>
    <w:bookmarkStart w:name="z4848" w:id="2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Индивидуальный идентификационный номер ребенка/матери (при его наличии)</w:t>
      </w:r>
    </w:p>
    <w:bookmarkEnd w:id="2574"/>
    <w:bookmarkStart w:name="z4849" w:id="2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Фамилия, Имя, Отчество (при его наличии) ребенка/матери</w:t>
      </w:r>
    </w:p>
    <w:bookmarkEnd w:id="2575"/>
    <w:bookmarkStart w:name="z4850" w:id="2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рождения</w:t>
      </w:r>
    </w:p>
    <w:bookmarkEnd w:id="2576"/>
    <w:bookmarkStart w:name="z4851" w:id="2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Наименование заболевания, против которого применена вакцина</w:t>
      </w:r>
    </w:p>
    <w:bookmarkEnd w:id="2577"/>
    <w:bookmarkStart w:name="z4852" w:id="2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Страна производитель</w:t>
      </w:r>
    </w:p>
    <w:bookmarkEnd w:id="2578"/>
    <w:bookmarkStart w:name="z4853" w:id="2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Номер партии</w:t>
      </w:r>
    </w:p>
    <w:bookmarkEnd w:id="2579"/>
    <w:bookmarkStart w:name="z4854" w:id="2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Номер серии</w:t>
      </w:r>
    </w:p>
    <w:bookmarkEnd w:id="2580"/>
    <w:bookmarkStart w:name="z4855" w:id="2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Название препарата вакцины, анатоксина и прочие</w:t>
      </w:r>
    </w:p>
    <w:bookmarkEnd w:id="2581"/>
    <w:bookmarkStart w:name="z4856" w:id="2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Способ применения</w:t>
      </w:r>
    </w:p>
    <w:bookmarkEnd w:id="2582"/>
    <w:bookmarkStart w:name="z4857" w:id="2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Дозировка</w:t>
      </w:r>
    </w:p>
    <w:bookmarkEnd w:id="2583"/>
    <w:bookmarkStart w:name="z4858" w:id="2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9" w:id="2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ед.изм.</w:t>
      </w:r>
    </w:p>
    <w:bookmarkEnd w:id="2585"/>
    <w:bookmarkStart w:name="z4860" w:id="2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и время прививки</w:t>
      </w:r>
    </w:p>
    <w:bookmarkEnd w:id="2586"/>
    <w:bookmarkStart w:name="z4861" w:id="2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Побочная реакция или нежелательное явление</w:t>
      </w:r>
    </w:p>
    <w:bookmarkEnd w:id="2587"/>
    <w:bookmarkStart w:name="z4862" w:id="2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067/у "ЖУРНАЛ движения вакцин" за 20____ год ___________________</w:t>
      </w:r>
    </w:p>
    <w:bookmarkEnd w:id="25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вакцинации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вакцины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Привито новорожденных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Израсходовано вакцины (в дозах)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Остаток вакцины (в дозах)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отделение№1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 №2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роддому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863" w:id="25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068/у "Справка для получения путевки"</w:t>
      </w:r>
    </w:p>
    <w:bookmarkEnd w:id="2589"/>
    <w:bookmarkStart w:name="z4864" w:id="2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справка не заменяет санаторно-курортной карты и не дает больному права поступления в санаторий или на амбулаторно-курсовое лечение</w:t>
      </w:r>
    </w:p>
    <w:bookmarkEnd w:id="2590"/>
    <w:p>
      <w:pPr>
        <w:spacing w:after="0"/>
        <w:ind w:left="0"/>
        <w:jc w:val="both"/>
      </w:pPr>
      <w:bookmarkStart w:name="z4865" w:id="2591"/>
      <w:r>
        <w:rPr>
          <w:rFonts w:ascii="Times New Roman"/>
          <w:b w:val="false"/>
          <w:i w:val="false"/>
          <w:color w:val="000000"/>
          <w:sz w:val="28"/>
        </w:rPr>
        <w:t>
      Действительна до _________________________________________________________</w:t>
      </w:r>
    </w:p>
    <w:bookmarkEnd w:id="2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(число, месяц, год)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Выдана лицу 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(фамилия, имя, отчество(при его наличии))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ИИН 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Дата рождения 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Место постоянного жительства:____________________________________________________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том, что он (она) страдает________________________________________________________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________________________________________________________________________________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(указать диагноз)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и что ему (ей) рекомендуется лечение: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курортное_______________________________________________________________________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(указать рекомендуемые курорты)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а) в санатории ___________________________________________________________________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(указать профиль)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б) амбулаторно-курсовое (нужное подчеркнуть)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местном санатории (вне курорта)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_________________________________________________________________________________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(указать профиль санатория)</w:t>
      </w:r>
    </w:p>
    <w:bookmarkStart w:name="z4866" w:id="2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года (зимой, весной, летом, осенью) подчеркнуть</w:t>
      </w:r>
    </w:p>
    <w:bookmarkEnd w:id="2592"/>
    <w:p>
      <w:pPr>
        <w:spacing w:after="0"/>
        <w:ind w:left="0"/>
        <w:jc w:val="both"/>
      </w:pPr>
      <w:bookmarkStart w:name="z4867" w:id="2593"/>
      <w:r>
        <w:rPr>
          <w:rFonts w:ascii="Times New Roman"/>
          <w:b w:val="false"/>
          <w:i w:val="false"/>
          <w:color w:val="000000"/>
          <w:sz w:val="28"/>
        </w:rPr>
        <w:t xml:space="preserve">
      Справка действительна лишь по месту жительства или работы больного. Она представляется при получении путевки. </w:t>
      </w:r>
    </w:p>
    <w:bookmarkEnd w:id="2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После получения путевки необходимо обратиться за санаторной картой в медицинскую организацию, выдавшей справку.</w:t>
      </w:r>
    </w:p>
    <w:bookmarkStart w:name="z4868" w:id="2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Лечащий врач___________________________________</w:t>
      </w:r>
    </w:p>
    <w:bookmarkEnd w:id="2594"/>
    <w:bookmarkStart w:name="z4869" w:id="2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М.П. Заведующий отделением_____________________</w:t>
      </w:r>
    </w:p>
    <w:bookmarkEnd w:id="2595"/>
    <w:bookmarkStart w:name="z4870" w:id="2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20___ года "_____"______________________________</w:t>
      </w:r>
    </w:p>
    <w:bookmarkEnd w:id="2596"/>
    <w:bookmarkStart w:name="z4871" w:id="2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Форма № 069/у "САНАТОРНО - КУРОРТНАЯ КАРТА № __________" 20____ года __________</w:t>
      </w:r>
    </w:p>
    <w:bookmarkEnd w:id="2597"/>
    <w:bookmarkStart w:name="z4872" w:id="2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598"/>
    <w:p>
      <w:pPr>
        <w:spacing w:after="0"/>
        <w:ind w:left="0"/>
        <w:jc w:val="both"/>
      </w:pPr>
      <w:bookmarkStart w:name="z4873" w:id="2599"/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Выдается при предъявлении путевки на санаторное или амбулаторно-курсовое лечение. </w:t>
      </w:r>
    </w:p>
    <w:bookmarkEnd w:id="2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 настоящей карты путевка недействительна.</w:t>
      </w:r>
    </w:p>
    <w:bookmarkStart w:name="z4874" w:id="2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и телефон лечебной организации, выдавшей карту:</w:t>
      </w:r>
    </w:p>
    <w:bookmarkEnd w:id="2600"/>
    <w:bookmarkStart w:name="z4875" w:id="2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Область ____________________________________________________________</w:t>
      </w:r>
    </w:p>
    <w:bookmarkEnd w:id="2601"/>
    <w:bookmarkStart w:name="z4876" w:id="2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______________________________________________________________</w:t>
      </w:r>
    </w:p>
    <w:bookmarkEnd w:id="2602"/>
    <w:bookmarkStart w:name="z4877" w:id="2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______________________________________________________________</w:t>
      </w:r>
    </w:p>
    <w:bookmarkEnd w:id="2603"/>
    <w:bookmarkStart w:name="z4878" w:id="2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улица ______________________________________________________________</w:t>
      </w:r>
    </w:p>
    <w:bookmarkEnd w:id="2604"/>
    <w:bookmarkStart w:name="z4879" w:id="2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лечащего врача</w:t>
      </w:r>
    </w:p>
    <w:bookmarkEnd w:id="2605"/>
    <w:bookmarkStart w:name="z4880" w:id="2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</w:t>
      </w:r>
    </w:p>
    <w:bookmarkEnd w:id="2606"/>
    <w:bookmarkStart w:name="z4881" w:id="2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</w:t>
      </w:r>
    </w:p>
    <w:bookmarkEnd w:id="2607"/>
    <w:bookmarkStart w:name="z4882" w:id="2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 больного (полностью)</w:t>
      </w:r>
    </w:p>
    <w:bookmarkEnd w:id="2608"/>
    <w:bookmarkStart w:name="z4883" w:id="2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</w:t>
      </w:r>
    </w:p>
    <w:bookmarkEnd w:id="2609"/>
    <w:bookmarkStart w:name="z4884" w:id="2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</w:t>
      </w:r>
    </w:p>
    <w:bookmarkEnd w:id="2610"/>
    <w:bookmarkStart w:name="z4885" w:id="2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Пол: муж., жен. (нужное подчеркнуть), дата рождения ______________________________</w:t>
      </w:r>
    </w:p>
    <w:bookmarkEnd w:id="2611"/>
    <w:bookmarkStart w:name="z4886" w:id="2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_____________________________________</w:t>
      </w:r>
    </w:p>
    <w:bookmarkEnd w:id="2612"/>
    <w:bookmarkStart w:name="z4887" w:id="2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Үйінің мекенжайы мен телефоны (Домашний адрес и телефон)</w:t>
      </w:r>
    </w:p>
    <w:bookmarkEnd w:id="2613"/>
    <w:bookmarkStart w:name="z4888" w:id="2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</w:t>
      </w:r>
    </w:p>
    <w:bookmarkEnd w:id="2614"/>
    <w:bookmarkStart w:name="z4889" w:id="2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</w:t>
      </w:r>
    </w:p>
    <w:bookmarkEnd w:id="2615"/>
    <w:bookmarkStart w:name="z4890" w:id="2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Место учебы (работы)</w:t>
      </w:r>
    </w:p>
    <w:bookmarkEnd w:id="2616"/>
    <w:bookmarkStart w:name="z4891" w:id="2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</w:t>
      </w:r>
    </w:p>
    <w:bookmarkEnd w:id="2617"/>
    <w:bookmarkStart w:name="z4892" w:id="2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Занимаемая должность</w:t>
      </w:r>
    </w:p>
    <w:bookmarkEnd w:id="2618"/>
    <w:bookmarkStart w:name="z4893" w:id="2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</w:t>
      </w:r>
    </w:p>
    <w:bookmarkEnd w:id="2619"/>
    <w:bookmarkStart w:name="z4894" w:id="2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Детский блок (0-17 лет включительно)</w:t>
      </w:r>
    </w:p>
    <w:bookmarkEnd w:id="2620"/>
    <w:bookmarkStart w:name="z4895" w:id="2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 родителей и телефон _____________________________________________</w:t>
      </w:r>
    </w:p>
    <w:bookmarkEnd w:id="2621"/>
    <w:bookmarkStart w:name="z4896" w:id="2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22"/>
    <w:bookmarkStart w:name="z4897" w:id="2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Анамнез: вес при рождении, особенности развития, перенесенные заболевания</w:t>
      </w:r>
    </w:p>
    <w:bookmarkEnd w:id="2623"/>
    <w:bookmarkStart w:name="z4898" w:id="2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(в каком возрасте)</w:t>
      </w:r>
    </w:p>
    <w:bookmarkEnd w:id="2624"/>
    <w:bookmarkStart w:name="z4899" w:id="2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25"/>
    <w:bookmarkStart w:name="z4900" w:id="2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26"/>
    <w:bookmarkStart w:name="z4901" w:id="2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27"/>
    <w:bookmarkStart w:name="z4902" w:id="2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Тұқым қуалаушылығы (Наследственность) _________________________________________</w:t>
      </w:r>
    </w:p>
    <w:bookmarkEnd w:id="2628"/>
    <w:bookmarkStart w:name="z4903" w:id="2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Профилактикалық екпелері (уақытын көрсетіңіз) (Профилактические прививки (указать даты))</w:t>
      </w:r>
    </w:p>
    <w:bookmarkEnd w:id="2629"/>
    <w:bookmarkStart w:name="z4904" w:id="2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0"/>
    <w:bookmarkStart w:name="z4905" w:id="2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1"/>
    <w:p>
      <w:pPr>
        <w:spacing w:after="0"/>
        <w:ind w:left="0"/>
        <w:jc w:val="both"/>
      </w:pPr>
      <w:bookmarkStart w:name="z4906" w:id="2632"/>
      <w:r>
        <w:rPr>
          <w:rFonts w:ascii="Times New Roman"/>
          <w:b w:val="false"/>
          <w:i w:val="false"/>
          <w:color w:val="000000"/>
          <w:sz w:val="28"/>
        </w:rPr>
        <w:t xml:space="preserve">
      4. Анамнез настоящего заболевания: с какого возраста болен, особенности и характер течения, </w:t>
      </w:r>
    </w:p>
    <w:bookmarkEnd w:id="2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частота обострений, дата последнего обострения, проводимое лечение (в т.ч. противорецидивное),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указать пользовался ли санаторно-курортным лечением, сколько раз, где и когда</w:t>
      </w:r>
    </w:p>
    <w:bookmarkStart w:name="z4907" w:id="2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3"/>
    <w:bookmarkStart w:name="z4908" w:id="2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4"/>
    <w:bookmarkStart w:name="z4909" w:id="2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5"/>
    <w:bookmarkStart w:name="z4910" w:id="2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6"/>
    <w:bookmarkStart w:name="z4911" w:id="2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Жалобы в настоящее время ______________________________________________________</w:t>
      </w:r>
    </w:p>
    <w:bookmarkEnd w:id="2637"/>
    <w:bookmarkStart w:name="z4912" w:id="2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38"/>
    <w:bookmarkStart w:name="z4913" w:id="2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Объективті қарау деректері (Данные объективного осмотра)</w:t>
      </w:r>
    </w:p>
    <w:bookmarkEnd w:id="2639"/>
    <w:bookmarkStart w:name="z4914" w:id="2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0"/>
    <w:bookmarkStart w:name="z4915" w:id="2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1"/>
    <w:bookmarkStart w:name="z4916" w:id="2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2"/>
    <w:bookmarkStart w:name="z4917" w:id="2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3"/>
    <w:bookmarkStart w:name="z4918" w:id="2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4"/>
    <w:bookmarkStart w:name="z4919" w:id="2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5"/>
    <w:bookmarkStart w:name="z4920" w:id="2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Данные лабораторного, рентгенологического исследований (даты)</w:t>
      </w:r>
    </w:p>
    <w:bookmarkEnd w:id="2646"/>
    <w:bookmarkStart w:name="z4921" w:id="2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7"/>
    <w:bookmarkStart w:name="z4922" w:id="2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8"/>
    <w:bookmarkStart w:name="z4923" w:id="2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49"/>
    <w:bookmarkStart w:name="z4924" w:id="2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50"/>
    <w:bookmarkStart w:name="z4925" w:id="2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основной ________________________________________________________________</w:t>
      </w:r>
    </w:p>
    <w:bookmarkEnd w:id="2651"/>
    <w:bookmarkStart w:name="z4926" w:id="2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52"/>
    <w:bookmarkStart w:name="z4927" w:id="2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Сопутствующие заболевания _______________________________________________________</w:t>
      </w:r>
    </w:p>
    <w:bookmarkEnd w:id="2653"/>
    <w:bookmarkStart w:name="z4928" w:id="2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654"/>
    <w:bookmarkStart w:name="z4929" w:id="2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лечащего врача ___________________</w:t>
      </w:r>
    </w:p>
    <w:bookmarkEnd w:id="2655"/>
    <w:bookmarkStart w:name="z4930" w:id="2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2656"/>
    <w:bookmarkStart w:name="z4931" w:id="2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заведующего отделением __________</w:t>
      </w:r>
    </w:p>
    <w:bookmarkEnd w:id="2657"/>
    <w:bookmarkStart w:name="z4932" w:id="2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санаторно-отборочной комиссии</w:t>
      </w:r>
    </w:p>
    <w:bookmarkEnd w:id="2658"/>
    <w:bookmarkStart w:name="z4933" w:id="2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основной</w:t>
      </w:r>
    </w:p>
    <w:bookmarkEnd w:id="2659"/>
    <w:bookmarkStart w:name="z4934" w:id="2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0"/>
    <w:bookmarkStart w:name="z4935" w:id="2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1"/>
    <w:bookmarkStart w:name="z4936" w:id="2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Сопутствующие заболевания</w:t>
      </w:r>
    </w:p>
    <w:bookmarkEnd w:id="2662"/>
    <w:bookmarkStart w:name="z4937" w:id="2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3"/>
    <w:bookmarkStart w:name="z4938" w:id="2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4"/>
    <w:bookmarkStart w:name="z4939" w:id="2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5"/>
    <w:bookmarkStart w:name="z4940" w:id="2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Рекомендуемое санаторно-курортное лечение _______________________________________</w:t>
      </w:r>
    </w:p>
    <w:bookmarkEnd w:id="2666"/>
    <w:bookmarkStart w:name="z4941" w:id="2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7"/>
    <w:bookmarkStart w:name="z4942" w:id="2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8"/>
    <w:bookmarkStart w:name="z4943" w:id="2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69"/>
    <w:bookmarkStart w:name="z4944" w:id="2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70"/>
    <w:bookmarkStart w:name="z4945" w:id="2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___________________________________________________________________</w:t>
      </w:r>
    </w:p>
    <w:bookmarkEnd w:id="2671"/>
    <w:bookmarkStart w:name="z4946" w:id="2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Члены комиссии ________________________________________________________________</w:t>
      </w:r>
    </w:p>
    <w:bookmarkEnd w:id="2672"/>
    <w:bookmarkStart w:name="z4947" w:id="2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673"/>
    <w:bookmarkStart w:name="z4948" w:id="2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</w:t>
      </w:r>
    </w:p>
    <w:bookmarkEnd w:id="2674"/>
    <w:bookmarkStart w:name="z4949" w:id="2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2675"/>
    <w:p>
      <w:pPr>
        <w:spacing w:after="0"/>
        <w:ind w:left="0"/>
        <w:jc w:val="both"/>
      </w:pPr>
      <w:bookmarkStart w:name="z4950" w:id="2676"/>
      <w:r>
        <w:rPr>
          <w:rFonts w:ascii="Times New Roman"/>
          <w:b w:val="false"/>
          <w:i w:val="false"/>
          <w:color w:val="000000"/>
          <w:sz w:val="28"/>
        </w:rPr>
        <w:t xml:space="preserve">
      Дата ______________________________________ </w:t>
      </w:r>
    </w:p>
    <w:bookmarkEnd w:id="2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(число, месяц, год)</w:t>
      </w:r>
    </w:p>
    <w:p>
      <w:pPr>
        <w:spacing w:after="0"/>
        <w:ind w:left="0"/>
        <w:jc w:val="both"/>
      </w:pPr>
      <w:bookmarkStart w:name="z4951" w:id="2677"/>
      <w:r>
        <w:rPr>
          <w:rFonts w:ascii="Times New Roman"/>
          <w:b w:val="false"/>
          <w:i w:val="false"/>
          <w:color w:val="000000"/>
          <w:sz w:val="28"/>
        </w:rPr>
        <w:t xml:space="preserve">
      Данная карта заполняется при условии четкого заполнения всех граф, разборчивых подписей, наличия печатей. </w:t>
      </w:r>
    </w:p>
    <w:bookmarkEnd w:id="2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 действия карты - 2 месяца.</w:t>
      </w:r>
    </w:p>
    <w:bookmarkStart w:name="z4952" w:id="2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Обязательное приложение к форме.</w:t>
      </w:r>
    </w:p>
    <w:bookmarkEnd w:id="2678"/>
    <w:bookmarkStart w:name="z4953" w:id="2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Подлежит возврату в районную поликлинику по месту жительства ребенка.</w:t>
      </w:r>
    </w:p>
    <w:bookmarkEnd w:id="2679"/>
    <w:bookmarkStart w:name="z4954" w:id="2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 ребенка _____________________________________________________</w:t>
      </w:r>
    </w:p>
    <w:bookmarkEnd w:id="2680"/>
    <w:bookmarkStart w:name="z4955" w:id="2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81"/>
    <w:bookmarkStart w:name="z4956" w:id="2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82"/>
    <w:bookmarkStart w:name="z4957" w:id="2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Находился в санатории _____________________________________________________</w:t>
      </w:r>
    </w:p>
    <w:bookmarkEnd w:id="2683"/>
    <w:bookmarkStart w:name="z4958" w:id="2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84"/>
    <w:bookmarkStart w:name="z4959" w:id="2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_______________________________ по ______________________________________</w:t>
      </w:r>
    </w:p>
    <w:bookmarkEnd w:id="2685"/>
    <w:bookmarkStart w:name="z4960" w:id="2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санатория:</w:t>
      </w:r>
    </w:p>
    <w:bookmarkEnd w:id="2686"/>
    <w:bookmarkStart w:name="z4961" w:id="2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87"/>
    <w:bookmarkStart w:name="z4962" w:id="2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88"/>
    <w:bookmarkStart w:name="z4963" w:id="2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Сопутствующие заболевания _______________________________________________</w:t>
      </w:r>
    </w:p>
    <w:bookmarkEnd w:id="2689"/>
    <w:bookmarkStart w:name="z4964" w:id="2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0"/>
    <w:bookmarkStart w:name="z4965" w:id="2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1"/>
    <w:bookmarkStart w:name="z4966" w:id="2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2"/>
    <w:bookmarkStart w:name="z4967" w:id="2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Проведенное лечение (виды лечения, количество процедур)</w:t>
      </w:r>
    </w:p>
    <w:bookmarkEnd w:id="2693"/>
    <w:bookmarkStart w:name="z4968" w:id="2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4"/>
    <w:bookmarkStart w:name="z4969" w:id="2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5"/>
    <w:bookmarkStart w:name="z4970" w:id="2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6"/>
    <w:bookmarkStart w:name="z4971" w:id="2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7"/>
    <w:bookmarkStart w:name="z4972" w:id="2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698"/>
    <w:p>
      <w:pPr>
        <w:spacing w:after="0"/>
        <w:ind w:left="0"/>
        <w:jc w:val="both"/>
      </w:pPr>
      <w:bookmarkStart w:name="z4973" w:id="2699"/>
      <w:r>
        <w:rPr>
          <w:rFonts w:ascii="Times New Roman"/>
          <w:b w:val="false"/>
          <w:i w:val="false"/>
          <w:color w:val="000000"/>
          <w:sz w:val="28"/>
        </w:rPr>
        <w:t xml:space="preserve">
      Эффективность (динамика антропометрических, гематологических показателей, функциональных проб, </w:t>
      </w:r>
    </w:p>
    <w:bookmarkEnd w:id="2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изменения в соматическом статусе, общая оценка результатов лечения)</w:t>
      </w:r>
    </w:p>
    <w:bookmarkStart w:name="z4974" w:id="2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0"/>
    <w:bookmarkStart w:name="z4975" w:id="2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1"/>
    <w:bookmarkStart w:name="z4976" w:id="2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2"/>
    <w:bookmarkStart w:name="z4977" w:id="2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3"/>
    <w:bookmarkStart w:name="z4978" w:id="2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4"/>
    <w:bookmarkStart w:name="z4979" w:id="2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5"/>
    <w:bookmarkStart w:name="z4980" w:id="2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 по дальнейшему лечению ______________________________________</w:t>
      </w:r>
    </w:p>
    <w:bookmarkEnd w:id="2706"/>
    <w:bookmarkStart w:name="z4981" w:id="2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7"/>
    <w:bookmarkStart w:name="z4982" w:id="2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8"/>
    <w:bookmarkStart w:name="z4983" w:id="2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09"/>
    <w:bookmarkStart w:name="z4984" w:id="2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10"/>
    <w:bookmarkStart w:name="z4985" w:id="2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Контакты с инфекционными заболеваниями ___________________________________</w:t>
      </w:r>
    </w:p>
    <w:bookmarkEnd w:id="2711"/>
    <w:bookmarkStart w:name="z4986" w:id="2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12"/>
    <w:bookmarkStart w:name="z4987" w:id="2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Перенесенные интеркуррентные заболевания, обострение основного и сопутствующих заболеваний</w:t>
      </w:r>
    </w:p>
    <w:bookmarkEnd w:id="2713"/>
    <w:bookmarkStart w:name="z4988" w:id="2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14"/>
    <w:bookmarkStart w:name="z4989" w:id="2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15"/>
    <w:bookmarkStart w:name="z4990" w:id="2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16"/>
    <w:bookmarkStart w:name="z4991" w:id="2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17"/>
    <w:bookmarkStart w:name="z4992" w:id="2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ординатора _______________________</w:t>
      </w:r>
    </w:p>
    <w:bookmarkEnd w:id="2718"/>
    <w:bookmarkStart w:name="z4993" w:id="2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главного врача ____________________</w:t>
      </w:r>
    </w:p>
    <w:bookmarkEnd w:id="2719"/>
    <w:bookmarkStart w:name="z4994" w:id="2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_____________________________________</w:t>
      </w:r>
    </w:p>
    <w:bookmarkEnd w:id="2720"/>
    <w:bookmarkStart w:name="z4995" w:id="2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Блок для взрослых (18 лет и старше)</w:t>
      </w:r>
    </w:p>
    <w:bookmarkEnd w:id="2721"/>
    <w:bookmarkStart w:name="z4996" w:id="2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Жалобы, давность заболевания, данные анамнеза, предшествующее лечение, в том числе санаторно-курортное)</w:t>
      </w:r>
    </w:p>
    <w:bookmarkEnd w:id="2722"/>
    <w:bookmarkStart w:name="z4997" w:id="2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3"/>
    <w:bookmarkStart w:name="z4998" w:id="2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4"/>
    <w:bookmarkStart w:name="z4999" w:id="2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5"/>
    <w:bookmarkStart w:name="z5000" w:id="2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6"/>
    <w:bookmarkStart w:name="z5001" w:id="2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7"/>
    <w:bookmarkStart w:name="z5002" w:id="2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8"/>
    <w:bookmarkStart w:name="z5003" w:id="2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29"/>
    <w:bookmarkStart w:name="z5004" w:id="2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0"/>
    <w:bookmarkStart w:name="z5005" w:id="2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1"/>
    <w:bookmarkStart w:name="z5006" w:id="2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Краткие данные клинического, лабораторного, рентгенологического исследований (даты)</w:t>
      </w:r>
    </w:p>
    <w:bookmarkEnd w:id="2732"/>
    <w:bookmarkStart w:name="z5007" w:id="2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3"/>
    <w:bookmarkStart w:name="z5008" w:id="2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4"/>
    <w:bookmarkStart w:name="z5009" w:id="2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5"/>
    <w:bookmarkStart w:name="z5010" w:id="2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6"/>
    <w:bookmarkStart w:name="z5011" w:id="2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7"/>
    <w:bookmarkStart w:name="z5012" w:id="2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8"/>
    <w:bookmarkStart w:name="z5013" w:id="2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39"/>
    <w:bookmarkStart w:name="z5014" w:id="2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40"/>
    <w:bookmarkStart w:name="z5015" w:id="2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41"/>
    <w:bookmarkStart w:name="z5016" w:id="2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Диагноз:</w:t>
      </w:r>
    </w:p>
    <w:bookmarkEnd w:id="2742"/>
    <w:bookmarkStart w:name="z5017" w:id="2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основной _____________________________________________________________________</w:t>
      </w:r>
    </w:p>
    <w:bookmarkEnd w:id="2743"/>
    <w:bookmarkStart w:name="z5018" w:id="2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44"/>
    <w:bookmarkStart w:name="z5019" w:id="2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45"/>
    <w:bookmarkStart w:name="z5020" w:id="2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сопутствующие заболевания _____________________________________________________</w:t>
      </w:r>
    </w:p>
    <w:bookmarkEnd w:id="2746"/>
    <w:bookmarkStart w:name="z5021" w:id="2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47"/>
    <w:bookmarkStart w:name="z5022" w:id="2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      Заключение:</w:t>
      </w:r>
    </w:p>
    <w:bookmarkEnd w:id="2748"/>
    <w:bookmarkStart w:name="z5023" w:id="2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Курортное лечение (указать рекомендуемые курорты) ________________________________</w:t>
      </w:r>
    </w:p>
    <w:bookmarkEnd w:id="2749"/>
    <w:bookmarkStart w:name="z5024" w:id="2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50"/>
    <w:bookmarkStart w:name="z5025" w:id="2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51"/>
    <w:bookmarkStart w:name="z5026" w:id="2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в санатории (указать профиль) __________________________________________________</w:t>
      </w:r>
    </w:p>
    <w:bookmarkEnd w:id="2752"/>
    <w:bookmarkStart w:name="z5027" w:id="2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53"/>
    <w:bookmarkStart w:name="z5028" w:id="2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амбулаторно-курсовое _________________________________________________________</w:t>
      </w:r>
    </w:p>
    <w:bookmarkEnd w:id="2754"/>
    <w:bookmarkStart w:name="z5029" w:id="2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Рекомендуется лечение в местном санатории (вне курорта)</w:t>
      </w:r>
    </w:p>
    <w:bookmarkEnd w:id="2755"/>
    <w:bookmarkStart w:name="z5030" w:id="2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профиль санатория)</w:t>
      </w:r>
    </w:p>
    <w:bookmarkEnd w:id="2756"/>
    <w:bookmarkStart w:name="z5031" w:id="2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57"/>
    <w:bookmarkStart w:name="z5032" w:id="2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</w:t>
      </w:r>
    </w:p>
    <w:bookmarkEnd w:id="2758"/>
    <w:bookmarkStart w:name="z5033" w:id="2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года</w:t>
      </w:r>
    </w:p>
    <w:bookmarkEnd w:id="2759"/>
    <w:bookmarkStart w:name="z5034" w:id="2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bookmarkEnd w:id="2760"/>
    <w:bookmarkStart w:name="z5035" w:id="2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Лечащий врач ______________________________</w:t>
      </w:r>
    </w:p>
    <w:bookmarkEnd w:id="2761"/>
    <w:bookmarkStart w:name="z5036" w:id="2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Заведующий отделением _____________________</w:t>
      </w:r>
    </w:p>
    <w:bookmarkEnd w:id="2762"/>
    <w:bookmarkStart w:name="z5037" w:id="27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Форма № 070/у "Путевка в детский санаторий" № ____</w:t>
      </w:r>
    </w:p>
    <w:bookmarkEnd w:id="2763"/>
    <w:bookmarkStart w:name="z5038" w:id="2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64"/>
    <w:bookmarkStart w:name="z5039" w:id="2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санатория и медицинский профиль</w:t>
      </w:r>
    </w:p>
    <w:bookmarkEnd w:id="2765"/>
    <w:bookmarkStart w:name="z5040" w:id="2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66"/>
    <w:bookmarkStart w:name="z5041" w:id="2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</w:t>
      </w:r>
    </w:p>
    <w:bookmarkEnd w:id="2767"/>
    <w:bookmarkStart w:name="z5042" w:id="2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Сроком с 20___ года _________________ до 20___ года ___________</w:t>
      </w:r>
    </w:p>
    <w:bookmarkEnd w:id="2768"/>
    <w:bookmarkStart w:name="z5043" w:id="2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Путевка бесплатная, продажа или передача другим лицам запрещается</w:t>
      </w:r>
    </w:p>
    <w:bookmarkEnd w:id="2769"/>
    <w:bookmarkStart w:name="z5044" w:id="2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ребенка __________________________________________________</w:t>
      </w:r>
    </w:p>
    <w:bookmarkEnd w:id="2770"/>
    <w:bookmarkStart w:name="z5045" w:id="2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Имя (полностью) __________________________________________________</w:t>
      </w:r>
    </w:p>
    <w:bookmarkEnd w:id="2771"/>
    <w:p>
      <w:pPr>
        <w:spacing w:after="0"/>
        <w:ind w:left="0"/>
        <w:jc w:val="both"/>
      </w:pPr>
      <w:bookmarkStart w:name="z5046" w:id="2772"/>
      <w:r>
        <w:rPr>
          <w:rFonts w:ascii="Times New Roman"/>
          <w:b w:val="false"/>
          <w:i w:val="false"/>
          <w:color w:val="000000"/>
          <w:sz w:val="28"/>
        </w:rPr>
        <w:t xml:space="preserve">
      Дата рождения ___________________________________________________________  </w:t>
      </w:r>
    </w:p>
    <w:bookmarkEnd w:id="2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күні, айы, жылы (число, месяц, год)</w:t>
      </w:r>
    </w:p>
    <w:bookmarkStart w:name="z5047" w:id="2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________________________________</w:t>
      </w:r>
    </w:p>
    <w:bookmarkEnd w:id="2773"/>
    <w:bookmarkStart w:name="z5048" w:id="2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_________________________________________________________</w:t>
      </w:r>
    </w:p>
    <w:bookmarkEnd w:id="2774"/>
    <w:bookmarkStart w:name="z5049" w:id="2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</w:t>
      </w:r>
    </w:p>
    <w:bookmarkEnd w:id="2775"/>
    <w:bookmarkStart w:name="z5050" w:id="2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______________________________</w:t>
      </w:r>
    </w:p>
    <w:bookmarkEnd w:id="2776"/>
    <w:bookmarkStart w:name="z5051" w:id="2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организации, выдавшей путевку _______________________________________</w:t>
      </w:r>
    </w:p>
    <w:bookmarkEnd w:id="2777"/>
    <w:bookmarkStart w:name="z5052" w:id="2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778"/>
    <w:bookmarkStart w:name="z5053" w:id="2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(Подпись лица, выдавшего путевку, должность и фамилия) ______________________</w:t>
      </w:r>
    </w:p>
    <w:bookmarkEnd w:id="2779"/>
    <w:bookmarkStart w:name="z5054" w:id="2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 организации выдавшей путевку</w:t>
      </w:r>
    </w:p>
    <w:bookmarkEnd w:id="27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(Стр.2 ф. № 070/у)</w:t>
            </w:r>
          </w:p>
        </w:tc>
      </w:tr>
    </w:tbl>
    <w:bookmarkStart w:name="z5056" w:id="2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санаторий принимаются дети в возрасте от _______ до _______ включительно</w:t>
      </w:r>
    </w:p>
    <w:bookmarkEnd w:id="2781"/>
    <w:bookmarkStart w:name="z5057" w:id="2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Показания (в соответствии с медицинским профилем)</w:t>
      </w:r>
    </w:p>
    <w:bookmarkEnd w:id="2782"/>
    <w:bookmarkStart w:name="z5058" w:id="2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1.____________________________________________________________________</w:t>
      </w:r>
    </w:p>
    <w:bookmarkEnd w:id="2783"/>
    <w:bookmarkStart w:name="z5059" w:id="2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2.____________________________________________________________________</w:t>
      </w:r>
    </w:p>
    <w:bookmarkEnd w:id="2784"/>
    <w:bookmarkStart w:name="z5060" w:id="2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3.____________________________________________________________________</w:t>
      </w:r>
    </w:p>
    <w:bookmarkEnd w:id="2785"/>
    <w:bookmarkStart w:name="z5061" w:id="2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4.____________________________________________________________________</w:t>
      </w:r>
    </w:p>
    <w:bookmarkEnd w:id="2786"/>
    <w:bookmarkStart w:name="z5062" w:id="2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5.____________________________________________________________________</w:t>
      </w:r>
    </w:p>
    <w:bookmarkEnd w:id="2787"/>
    <w:bookmarkStart w:name="z5063" w:id="2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6.____________________________________________________________________</w:t>
      </w:r>
    </w:p>
    <w:bookmarkEnd w:id="2788"/>
    <w:bookmarkStart w:name="z5064" w:id="2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противопоказания</w:t>
      </w:r>
    </w:p>
    <w:bookmarkEnd w:id="2789"/>
    <w:bookmarkStart w:name="z5065" w:id="2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Все болезни в остром периоде _________________________________________</w:t>
      </w:r>
    </w:p>
    <w:bookmarkEnd w:id="2790"/>
    <w:bookmarkStart w:name="z5066" w:id="2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Все хронические заболевания, требующие специального лечения</w:t>
      </w:r>
    </w:p>
    <w:bookmarkEnd w:id="2791"/>
    <w:bookmarkStart w:name="z5067" w:id="2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Перенесенные инфекционные болезни до окончания срока изоляции</w:t>
      </w:r>
    </w:p>
    <w:bookmarkEnd w:id="2792"/>
    <w:bookmarkStart w:name="z5068" w:id="2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Бациллоносительство</w:t>
      </w:r>
    </w:p>
    <w:bookmarkEnd w:id="2793"/>
    <w:p>
      <w:pPr>
        <w:spacing w:after="0"/>
        <w:ind w:left="0"/>
        <w:jc w:val="both"/>
      </w:pPr>
      <w:bookmarkStart w:name="z5069" w:id="2794"/>
      <w:r>
        <w:rPr>
          <w:rFonts w:ascii="Times New Roman"/>
          <w:b w:val="false"/>
          <w:i w:val="false"/>
          <w:color w:val="000000"/>
          <w:sz w:val="28"/>
        </w:rPr>
        <w:t xml:space="preserve">
      5. Все заразные болезни глаз, кожи, злокачественная анемия, лейкемия, злокачественные новообразования, </w:t>
      </w:r>
    </w:p>
    <w:bookmarkEnd w:id="2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кахексия, амилоидоз внутренних органов, активные формы туберкулеза легких и других органов</w:t>
      </w:r>
    </w:p>
    <w:bookmarkStart w:name="z5070" w:id="2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Болезни сердечно-сосудистой системы:</w:t>
      </w:r>
    </w:p>
    <w:bookmarkEnd w:id="2795"/>
    <w:bookmarkStart w:name="z5071" w:id="2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 для местных специализированных санаториев – недостаточность кровообращения выше 1 степени</w:t>
      </w:r>
    </w:p>
    <w:bookmarkEnd w:id="2796"/>
    <w:bookmarkStart w:name="z5072" w:id="2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 Для санаторного лечения на курортах – недостаточность кровообращения любой степени</w:t>
      </w:r>
    </w:p>
    <w:bookmarkEnd w:id="2797"/>
    <w:bookmarkStart w:name="z5073" w:id="2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Дети с эпилепсией, психоневрозами, психопатией, умственной отсталостью, требующие индивидуальных условий ухода и лечения</w:t>
      </w:r>
    </w:p>
    <w:bookmarkEnd w:id="2798"/>
    <w:p>
      <w:pPr>
        <w:spacing w:after="0"/>
        <w:ind w:left="0"/>
        <w:jc w:val="both"/>
      </w:pPr>
      <w:bookmarkStart w:name="z5074" w:id="2799"/>
      <w:r>
        <w:rPr>
          <w:rFonts w:ascii="Times New Roman"/>
          <w:b w:val="false"/>
          <w:i w:val="false"/>
          <w:color w:val="000000"/>
          <w:sz w:val="28"/>
        </w:rPr>
        <w:t xml:space="preserve">
      8. Наличие у детей сопутствующих заболеваний, противопоказанных для данного курорта или санатория. </w:t>
      </w:r>
    </w:p>
    <w:bookmarkEnd w:id="2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Дети, не показанные для данного санатория по возрасту и заболеванию, в санаторий не принимаются)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Стр.3 ф. № 070/у</w:t>
            </w:r>
          </w:p>
        </w:tc>
      </w:tr>
    </w:tbl>
    <w:bookmarkStart w:name="z5076" w:id="2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Путевка действительна при наличии:</w:t>
      </w:r>
    </w:p>
    <w:bookmarkEnd w:id="2800"/>
    <w:bookmarkStart w:name="z5077" w:id="2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Санаторно-курортной карты</w:t>
      </w:r>
    </w:p>
    <w:bookmarkEnd w:id="2801"/>
    <w:bookmarkStart w:name="z5078" w:id="2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Справки эпидемиолога об отсутствии контакта с инфекционными больными по месту жительства</w:t>
      </w:r>
    </w:p>
    <w:bookmarkEnd w:id="2802"/>
    <w:bookmarkStart w:name="z5079" w:id="2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Справки от дерматолога об отсутствии инфекционных заболеваний кожи</w:t>
      </w:r>
    </w:p>
    <w:bookmarkEnd w:id="2803"/>
    <w:bookmarkStart w:name="z5080" w:id="2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Данные исследования на дифтерийное и дизентерийное бактериносительство (по эпидемиологическим и медицинским показаниям)</w:t>
      </w:r>
    </w:p>
    <w:bookmarkEnd w:id="2804"/>
    <w:bookmarkStart w:name="z5081" w:id="2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Школьники должны иметь характеристику из школы и дневник (при направлении их в осенне-зимне-весенний период)</w:t>
      </w:r>
    </w:p>
    <w:bookmarkEnd w:id="2805"/>
    <w:bookmarkStart w:name="z5082" w:id="2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Дети должны быть обеспечены одеждой и обувью по сезону, а также спортивной одеждой и предметами личной гигиены</w:t>
      </w:r>
    </w:p>
    <w:bookmarkEnd w:id="2806"/>
    <w:bookmarkStart w:name="z5083" w:id="2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</w:t>
      </w:r>
    </w:p>
    <w:bookmarkEnd w:id="2807"/>
    <w:bookmarkStart w:name="z5084" w:id="2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санаторий для детей с заболеваниями органов пищеварения обследование на дизентерийное бактерионосительство обязательно</w:t>
      </w:r>
    </w:p>
    <w:bookmarkEnd w:id="28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(Стр.4 ф. № 070/у)</w:t>
            </w:r>
          </w:p>
        </w:tc>
      </w:tr>
    </w:tbl>
    <w:bookmarkStart w:name="z5086" w:id="2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санатория _________________________________________________________</w:t>
      </w:r>
    </w:p>
    <w:bookmarkEnd w:id="2809"/>
    <w:bookmarkStart w:name="z5087" w:id="2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</w:t>
      </w:r>
    </w:p>
    <w:bookmarkEnd w:id="2810"/>
    <w:bookmarkStart w:name="z5088" w:id="2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</w:t>
      </w:r>
    </w:p>
    <w:bookmarkEnd w:id="2811"/>
    <w:bookmarkStart w:name="z5089" w:id="2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Пути сообщения__________________________________________________________</w:t>
      </w:r>
    </w:p>
    <w:bookmarkEnd w:id="2812"/>
    <w:bookmarkStart w:name="z5090" w:id="2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813"/>
    <w:bookmarkStart w:name="z5091" w:id="2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Форма № 071/у "Медицинская справка на школьника, отъезжающего в оздоровительный лагерь"</w:t>
      </w:r>
    </w:p>
    <w:bookmarkEnd w:id="2814"/>
    <w:bookmarkStart w:name="z5092" w:id="2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15"/>
    <w:bookmarkStart w:name="z5093" w:id="2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_____________________________________</w:t>
      </w:r>
    </w:p>
    <w:bookmarkEnd w:id="2816"/>
    <w:bookmarkStart w:name="z5094" w:id="2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17"/>
    <w:bookmarkStart w:name="z5095" w:id="2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__ __ __ __ __ __ __ __ __ __ __ __ __ __</w:t>
      </w:r>
    </w:p>
    <w:bookmarkEnd w:id="2818"/>
    <w:bookmarkStart w:name="z5096" w:id="2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_____________</w:t>
      </w:r>
    </w:p>
    <w:bookmarkEnd w:id="2819"/>
    <w:bookmarkStart w:name="z5097" w:id="2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___________________________________________________________</w:t>
      </w:r>
    </w:p>
    <w:bookmarkEnd w:id="2820"/>
    <w:bookmarkStart w:name="z5098" w:id="2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телефон №______________________________________________________</w:t>
      </w:r>
    </w:p>
    <w:bookmarkEnd w:id="2821"/>
    <w:bookmarkStart w:name="z5099" w:id="2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школы и ее адрес _______________________________________________________</w:t>
      </w:r>
    </w:p>
    <w:bookmarkEnd w:id="2822"/>
    <w:bookmarkStart w:name="z5100" w:id="2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________________ класс ______________ район ________________________</w:t>
      </w:r>
    </w:p>
    <w:bookmarkEnd w:id="2823"/>
    <w:bookmarkStart w:name="z5101" w:id="2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поликлиники и ее адрес __________________________________________________</w:t>
      </w:r>
    </w:p>
    <w:bookmarkEnd w:id="2824"/>
    <w:bookmarkStart w:name="z5102" w:id="2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825"/>
    <w:bookmarkStart w:name="z5103" w:id="2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№ _______________________________________________________________</w:t>
      </w:r>
    </w:p>
    <w:bookmarkEnd w:id="2826"/>
    <w:bookmarkStart w:name="z5104" w:id="2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здоровья (если состоит под диспансерным наблюдением, указать диагноз)</w:t>
      </w:r>
    </w:p>
    <w:bookmarkEnd w:id="2827"/>
    <w:bookmarkStart w:name="z5105" w:id="2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828"/>
    <w:bookmarkStart w:name="z5106" w:id="2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Перенесенные инфекционные заболевания (корь, скарлатина, коклюш, свинка,</w:t>
      </w:r>
    </w:p>
    <w:bookmarkEnd w:id="2829"/>
    <w:bookmarkStart w:name="z5107" w:id="2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болезнь Боткина, ветряная оспа, дизентерия) ___________________________________</w:t>
      </w:r>
    </w:p>
    <w:bookmarkEnd w:id="2830"/>
    <w:bookmarkStart w:name="z5108" w:id="2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31"/>
    <w:bookmarkStart w:name="z5109" w:id="2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Проведенные прививки (КДС) с указанием даты последней) ______________________</w:t>
      </w:r>
    </w:p>
    <w:bookmarkEnd w:id="2832"/>
    <w:bookmarkStart w:name="z5110" w:id="2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33"/>
    <w:bookmarkStart w:name="z5111" w:id="2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Физическое развитие _______________________________________________________</w:t>
      </w:r>
    </w:p>
    <w:bookmarkEnd w:id="2834"/>
    <w:bookmarkStart w:name="z5112" w:id="2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Физкультурная группа ______________________________________________________</w:t>
      </w:r>
    </w:p>
    <w:bookmarkEnd w:id="2835"/>
    <w:bookmarkStart w:name="z5113" w:id="2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Рекомендуемый режим ______________________________________________________</w:t>
      </w:r>
    </w:p>
    <w:bookmarkEnd w:id="2836"/>
    <w:bookmarkStart w:name="z5114" w:id="2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дата выдачи справки</w:t>
      </w:r>
    </w:p>
    <w:bookmarkEnd w:id="2837"/>
    <w:bookmarkStart w:name="z5115" w:id="2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врача школы или детской поликлиники ________________________________</w:t>
      </w:r>
    </w:p>
    <w:bookmarkEnd w:id="28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Стр.2 ф. № 071/у</w:t>
            </w:r>
          </w:p>
        </w:tc>
      </w:tr>
    </w:tbl>
    <w:bookmarkStart w:name="z5117" w:id="2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врачом оздоровительного лагеря</w:t>
      </w:r>
    </w:p>
    <w:bookmarkEnd w:id="2839"/>
    <w:bookmarkStart w:name="z5118" w:id="2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здоровья и перенесенные заболевания во время пребывания в оздоровительном лагере</w:t>
      </w:r>
    </w:p>
    <w:bookmarkEnd w:id="2840"/>
    <w:bookmarkStart w:name="z5119" w:id="2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41"/>
    <w:bookmarkStart w:name="z5120" w:id="2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42"/>
    <w:bookmarkStart w:name="z5121" w:id="2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 с инфекционными больными _________________________________________</w:t>
      </w:r>
    </w:p>
    <w:bookmarkEnd w:id="2843"/>
    <w:bookmarkStart w:name="z5122" w:id="2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844"/>
    <w:bookmarkStart w:name="z5123" w:id="2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Эффективность оздоровления в оздоровительном лагере:</w:t>
      </w:r>
    </w:p>
    <w:bookmarkEnd w:id="2845"/>
    <w:bookmarkStart w:name="z5124" w:id="2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состояние___________________________________________________________</w:t>
      </w:r>
    </w:p>
    <w:bookmarkEnd w:id="2846"/>
    <w:bookmarkStart w:name="z5125" w:id="2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Вес при поступлении _____________ при отъезде _______________________________</w:t>
      </w:r>
    </w:p>
    <w:bookmarkEnd w:id="2847"/>
    <w:bookmarkStart w:name="z5126" w:id="2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Динамометрия_____________________________________________________________</w:t>
      </w:r>
    </w:p>
    <w:bookmarkEnd w:id="2848"/>
    <w:bookmarkStart w:name="z5127" w:id="2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Спирометрия______________________________________________________________</w:t>
      </w:r>
    </w:p>
    <w:bookmarkEnd w:id="2849"/>
    <w:bookmarkStart w:name="z5128" w:id="2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_____________________________________________________________________</w:t>
      </w:r>
    </w:p>
    <w:bookmarkEnd w:id="2850"/>
    <w:bookmarkStart w:name="z5129" w:id="2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врача оздоровительного лагеря ______________________________________</w:t>
      </w:r>
    </w:p>
    <w:bookmarkEnd w:id="2851"/>
    <w:bookmarkStart w:name="z5130" w:id="2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подлежит возвращению в школу по месту учебы</w:t>
      </w:r>
    </w:p>
    <w:bookmarkEnd w:id="2852"/>
    <w:bookmarkStart w:name="z5131" w:id="2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Корешок к медицинской справке № ____</w:t>
      </w:r>
    </w:p>
    <w:bookmarkEnd w:id="2853"/>
    <w:bookmarkStart w:name="z5132" w:id="2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</w:t>
      </w:r>
    </w:p>
    <w:bookmarkEnd w:id="2854"/>
    <w:bookmarkStart w:name="z5133" w:id="2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2855"/>
    <w:bookmarkStart w:name="z5134" w:id="2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2856"/>
    <w:bookmarkStart w:name="z5135" w:id="2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и медицинское заключение об отсутствии противопоказаний к выезду за границу</w:t>
      </w:r>
    </w:p>
    <w:bookmarkEnd w:id="2857"/>
    <w:bookmarkStart w:name="z5136" w:id="2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исследования на ВИЧ-инфекцию</w:t>
      </w:r>
    </w:p>
    <w:bookmarkEnd w:id="2858"/>
    <w:bookmarkStart w:name="z5137" w:id="2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страны</w:t>
      </w:r>
    </w:p>
    <w:bookmarkEnd w:id="2859"/>
    <w:bookmarkStart w:name="z5138" w:id="2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направляемого</w:t>
      </w:r>
    </w:p>
    <w:bookmarkEnd w:id="2860"/>
    <w:bookmarkStart w:name="z5139" w:id="2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справки</w:t>
      </w:r>
    </w:p>
    <w:bookmarkEnd w:id="2861"/>
    <w:bookmarkStart w:name="z5140" w:id="2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фамилия имя отчество (при его наличии), идентификатор</w:t>
      </w:r>
    </w:p>
    <w:bookmarkEnd w:id="2862"/>
    <w:bookmarkStart w:name="z5141" w:id="2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Члены комиссии</w:t>
      </w:r>
    </w:p>
    <w:bookmarkEnd w:id="2863"/>
    <w:bookmarkStart w:name="z5142" w:id="2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2864"/>
    <w:bookmarkStart w:name="z5143" w:id="2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 фамилия имя отчество (при его наличии), идентификатор</w:t>
      </w:r>
    </w:p>
    <w:bookmarkEnd w:id="2865"/>
    <w:bookmarkStart w:name="z5144" w:id="2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</w:t>
      </w:r>
    </w:p>
    <w:bookmarkEnd w:id="2866"/>
    <w:bookmarkStart w:name="z5145" w:id="2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072/у "Медицинская справка (для выезжающего за границу)"</w:t>
      </w:r>
    </w:p>
    <w:bookmarkEnd w:id="2867"/>
    <w:bookmarkStart w:name="z5146" w:id="2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Выдана Фамилия Имя Отчество (при его наличии)</w:t>
      </w:r>
    </w:p>
    <w:bookmarkEnd w:id="2868"/>
    <w:bookmarkStart w:name="z5147" w:id="2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48" w:id="2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лет, в том, что он прошел медицинский осмотр в поликлинике. (название и местонахождение организации)</w:t>
      </w:r>
    </w:p>
    <w:bookmarkEnd w:id="2870"/>
    <w:bookmarkStart w:name="z5149" w:id="2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осмотре установлено</w:t>
      </w:r>
    </w:p>
    <w:bookmarkEnd w:id="2871"/>
    <w:bookmarkStart w:name="z5150" w:id="2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исследования на ВИЧ-инфекцию</w:t>
      </w:r>
    </w:p>
    <w:bookmarkEnd w:id="2872"/>
    <w:bookmarkStart w:name="z5151" w:id="2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здоровья лица может быть направлен в заграничную командировку (название страны) сроком на</w:t>
      </w:r>
    </w:p>
    <w:bookmarkEnd w:id="2873"/>
    <w:bookmarkStart w:name="z5152" w:id="2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53" w:id="2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875"/>
    <w:bookmarkStart w:name="z5154" w:id="2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годности справки –1 год</w:t>
      </w:r>
    </w:p>
    <w:bookmarkEnd w:id="2876"/>
    <w:bookmarkStart w:name="z5155" w:id="2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Члены комиссии</w:t>
      </w:r>
    </w:p>
    <w:bookmarkEnd w:id="2877"/>
    <w:bookmarkStart w:name="z5156" w:id="2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2878"/>
    <w:bookmarkStart w:name="z5157" w:id="2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073/у "Медицинская справка о допуске к управлению транспортным средством"</w:t>
      </w:r>
    </w:p>
    <w:bookmarkEnd w:id="2879"/>
    <w:bookmarkStart w:name="z5158" w:id="2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</w:t>
      </w:r>
    </w:p>
    <w:bookmarkEnd w:id="2880"/>
    <w:bookmarkStart w:name="z5159" w:id="2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2881"/>
    <w:bookmarkStart w:name="z5160" w:id="2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2882"/>
    <w:bookmarkStart w:name="z5161" w:id="2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</w:t>
      </w:r>
    </w:p>
    <w:bookmarkEnd w:id="2883"/>
    <w:bookmarkStart w:name="z5162" w:id="2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4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3" w:id="2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2885"/>
    <w:bookmarkStart w:name="z5164" w:id="2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6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5" w:id="2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2887"/>
    <w:bookmarkStart w:name="z5166" w:id="2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</w:t>
      </w:r>
    </w:p>
    <w:bookmarkEnd w:id="2888"/>
    <w:bookmarkStart w:name="z5167" w:id="2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Контактный телефон</w:t>
      </w:r>
    </w:p>
    <w:bookmarkEnd w:id="2889"/>
    <w:bookmarkStart w:name="z5168" w:id="2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работы/учебы</w:t>
      </w:r>
    </w:p>
    <w:bookmarkEnd w:id="2890"/>
    <w:bookmarkStart w:name="z5169" w:id="2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</w:t>
      </w:r>
    </w:p>
    <w:bookmarkEnd w:id="2891"/>
    <w:bookmarkStart w:name="z5170" w:id="2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Результаты медицинского осмотра у специалистов:</w:t>
      </w:r>
    </w:p>
    <w:bookmarkEnd w:id="2892"/>
    <w:bookmarkStart w:name="z5171" w:id="2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врача-терапевта/ВОП Фамилия Имя Отчество (при его наличии) Идентификатор * (ЭЦП, QR код, или уникальный признак, позволяющий отличать его)</w:t>
      </w:r>
    </w:p>
    <w:bookmarkEnd w:id="2893"/>
    <w:bookmarkStart w:name="z5172" w:id="2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</w:t>
      </w:r>
    </w:p>
    <w:bookmarkEnd w:id="2894"/>
    <w:bookmarkStart w:name="z5173" w:id="2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противопоказания</w:t>
      </w:r>
    </w:p>
    <w:bookmarkEnd w:id="2895"/>
    <w:bookmarkStart w:name="z5174" w:id="2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врача-офтальмолога Фамилия Имя Отчество (при его наличии) Идентификатор * (ЭЦП, QR код, или уникальный признак, позволяющий отличать его)</w:t>
      </w:r>
    </w:p>
    <w:bookmarkEnd w:id="2896"/>
    <w:bookmarkStart w:name="z5175" w:id="2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</w:t>
      </w:r>
    </w:p>
    <w:bookmarkEnd w:id="2897"/>
    <w:bookmarkStart w:name="z5176" w:id="2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противопоказания</w:t>
      </w:r>
    </w:p>
    <w:bookmarkEnd w:id="2898"/>
    <w:bookmarkStart w:name="z5177" w:id="2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врача-оториноларинголога Фамилия Имя Отчество (при его наличии) Идентификатор * (ЭЦП, QR код, или уникальный признак, позволяющий отличать его)</w:t>
      </w:r>
    </w:p>
    <w:bookmarkEnd w:id="2899"/>
    <w:bookmarkStart w:name="z5178" w:id="2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</w:t>
      </w:r>
    </w:p>
    <w:bookmarkEnd w:id="2900"/>
    <w:bookmarkStart w:name="z5179" w:id="2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противопоказания</w:t>
      </w:r>
    </w:p>
    <w:bookmarkEnd w:id="2901"/>
    <w:bookmarkStart w:name="z5180" w:id="2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врача-психиатра Фамилия Имя Отчество (при его наличии) Идентификатор * (ЭЦП, QR код, или уникальный признак, позволяющий отличать его)</w:t>
      </w:r>
    </w:p>
    <w:bookmarkEnd w:id="2902"/>
    <w:bookmarkStart w:name="z5181" w:id="2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</w:t>
      </w:r>
    </w:p>
    <w:bookmarkEnd w:id="2903"/>
    <w:bookmarkStart w:name="z5182" w:id="2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противопоказания</w:t>
      </w:r>
    </w:p>
    <w:bookmarkEnd w:id="2904"/>
    <w:bookmarkStart w:name="z5183" w:id="2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</w:t>
      </w:r>
    </w:p>
    <w:bookmarkEnd w:id="2905"/>
    <w:bookmarkStart w:name="z5184" w:id="2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 управлению троллейбусами и трамваями. 2. к управлению автомобилями без ограничения максимального веса и автобусами без ограничения вместимости пассажиров "А", "В", "С", "D", "ВЕ", "СЕ", "DЕ", подкатегорий "А1, В1, С1, D1, С1Е и D1Е", а также трамваями и троллейбусами 3. к управлению индивидуальным автомобилем категории "В" без права работы по найму к управлению автомобилем с ручным управлением. 4. к управлению мотоциклом, мотороллером (категории "А"). 5. к управлению мотоколяской. 6. к управлению мопедом.</w:t>
      </w:r>
    </w:p>
    <w:bookmarkEnd w:id="2906"/>
    <w:bookmarkStart w:name="z5185" w:id="2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медицинской справки</w:t>
      </w:r>
    </w:p>
    <w:bookmarkEnd w:id="2907"/>
    <w:bookmarkStart w:name="z5186" w:id="2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годности справки 12 месяцев</w:t>
      </w:r>
    </w:p>
    <w:bookmarkEnd w:id="2908"/>
    <w:bookmarkStart w:name="z5187" w:id="2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9"/>
    <w:p>
      <w:pPr>
        <w:spacing w:after="0"/>
        <w:ind w:left="0"/>
        <w:jc w:val="both"/>
      </w:pPr>
      <w:r>
        <w:drawing>
          <wp:inline distT="0" distB="0" distL="0" distR="0">
            <wp:extent cx="28702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2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88" w:id="2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Печать медицинской комиссии</w:t>
      </w:r>
    </w:p>
    <w:bookmarkEnd w:id="2910"/>
    <w:bookmarkStart w:name="z5189" w:id="2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</w:t>
      </w:r>
    </w:p>
    <w:bookmarkEnd w:id="2911"/>
    <w:bookmarkStart w:name="z5190" w:id="2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наличии), идентификатор</w:t>
      </w:r>
    </w:p>
    <w:bookmarkEnd w:id="2912"/>
    <w:bookmarkStart w:name="z5191" w:id="2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Секретарь</w:t>
      </w:r>
    </w:p>
    <w:bookmarkEnd w:id="2913"/>
    <w:bookmarkStart w:name="z5192" w:id="2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наличии), идентификатор</w:t>
      </w:r>
    </w:p>
    <w:bookmarkEnd w:id="2914"/>
    <w:bookmarkStart w:name="z5193" w:id="29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074/у "Врачебное заключение о переводе беременной на другую работу"</w:t>
      </w:r>
    </w:p>
    <w:bookmarkEnd w:id="2915"/>
    <w:bookmarkStart w:name="z5194" w:id="2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беременной __________________________</w:t>
      </w:r>
    </w:p>
    <w:bookmarkEnd w:id="2916"/>
    <w:bookmarkStart w:name="z5195" w:id="2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917"/>
    <w:bookmarkStart w:name="z5196" w:id="2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__________________________________</w:t>
      </w:r>
    </w:p>
    <w:bookmarkEnd w:id="2918"/>
    <w:bookmarkStart w:name="z5197" w:id="2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Туған күні (Дата рождения) _________________________________________________</w:t>
      </w:r>
    </w:p>
    <w:bookmarkEnd w:id="2919"/>
    <w:bookmarkStart w:name="z5198" w:id="2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 и должность __________________________________________________</w:t>
      </w:r>
    </w:p>
    <w:bookmarkEnd w:id="2920"/>
    <w:bookmarkStart w:name="z5199" w:id="2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921"/>
    <w:bookmarkStart w:name="z5200" w:id="2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Беременность _____________________ недель __________________________________</w:t>
      </w:r>
    </w:p>
    <w:bookmarkEnd w:id="2922"/>
    <w:bookmarkStart w:name="z5201" w:id="2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Основание для перевода _____________________________________________________</w:t>
      </w:r>
    </w:p>
    <w:bookmarkEnd w:id="2923"/>
    <w:bookmarkStart w:name="z5202" w:id="2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924"/>
    <w:bookmarkStart w:name="z5203" w:id="2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925"/>
    <w:bookmarkStart w:name="z5204" w:id="2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Рекомендуемая работа ______________________________________________________</w:t>
      </w:r>
    </w:p>
    <w:bookmarkEnd w:id="2926"/>
    <w:bookmarkStart w:name="z5205" w:id="2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927"/>
    <w:bookmarkStart w:name="z5206" w:id="2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врача _______________________________</w:t>
      </w:r>
    </w:p>
    <w:bookmarkEnd w:id="2928"/>
    <w:bookmarkStart w:name="z5207" w:id="2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2929"/>
    <w:bookmarkStart w:name="z5208" w:id="2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__________________________________________________________________</w:t>
      </w:r>
    </w:p>
    <w:bookmarkEnd w:id="2930"/>
    <w:bookmarkStart w:name="z5209" w:id="2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______________________________________________________________</w:t>
      </w:r>
    </w:p>
    <w:bookmarkEnd w:id="2931"/>
    <w:bookmarkStart w:name="z5210" w:id="2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Перевод осуществлен ______________________________________________________</w:t>
      </w:r>
    </w:p>
    <w:bookmarkEnd w:id="2932"/>
    <w:bookmarkStart w:name="z5211" w:id="2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руководителя ___________________________________________________</w:t>
      </w:r>
    </w:p>
    <w:bookmarkEnd w:id="2933"/>
    <w:bookmarkStart w:name="z5212" w:id="2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_________________________________________________________________</w:t>
      </w:r>
    </w:p>
    <w:bookmarkEnd w:id="2934"/>
    <w:bookmarkStart w:name="z5213" w:id="2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____________________________________________________________________</w:t>
      </w:r>
    </w:p>
    <w:bookmarkEnd w:id="2935"/>
    <w:bookmarkStart w:name="z5214" w:id="2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075/у "Медицинская справка (врачебное профессионально-консультативное заключение)"</w:t>
      </w:r>
    </w:p>
    <w:bookmarkEnd w:id="2936"/>
    <w:bookmarkStart w:name="z5215" w:id="2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МО</w:t>
      </w:r>
    </w:p>
    <w:bookmarkEnd w:id="2937"/>
    <w:bookmarkStart w:name="z5216" w:id="2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2938"/>
    <w:bookmarkStart w:name="z5217" w:id="2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2939"/>
    <w:bookmarkStart w:name="z5218" w:id="2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2940"/>
    <w:bookmarkStart w:name="z5219" w:id="2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</w:t>
      </w:r>
    </w:p>
    <w:bookmarkEnd w:id="2941"/>
    <w:bookmarkStart w:name="z5220" w:id="2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2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1" w:id="2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мужской</w:t>
      </w:r>
    </w:p>
    <w:bookmarkEnd w:id="2943"/>
    <w:bookmarkStart w:name="z5222" w:id="2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4"/>
    <w:p>
      <w:pPr>
        <w:spacing w:after="0"/>
        <w:ind w:left="0"/>
        <w:jc w:val="both"/>
      </w:pPr>
      <w:r>
        <w:drawing>
          <wp:inline distT="0" distB="0" distL="0" distR="0">
            <wp:extent cx="2286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23" w:id="2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женский</w:t>
      </w:r>
    </w:p>
    <w:bookmarkEnd w:id="2945"/>
    <w:bookmarkStart w:name="z5224" w:id="2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</w:t>
      </w:r>
    </w:p>
    <w:bookmarkEnd w:id="2946"/>
    <w:bookmarkStart w:name="z5225" w:id="2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регистрации</w:t>
      </w:r>
    </w:p>
    <w:bookmarkEnd w:id="2947"/>
    <w:bookmarkStart w:name="z5226" w:id="2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работы/учебы/детского учреждения</w:t>
      </w:r>
    </w:p>
    <w:bookmarkEnd w:id="2948"/>
    <w:bookmarkStart w:name="z5227" w:id="2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</w:t>
      </w:r>
    </w:p>
    <w:bookmarkEnd w:id="2949"/>
    <w:bookmarkStart w:name="z5228" w:id="2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последнего медицинского обследования</w:t>
      </w:r>
    </w:p>
    <w:bookmarkEnd w:id="2950"/>
    <w:bookmarkStart w:name="z5229" w:id="2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Заболевания, выявленные с момента последнего медосмотра наименование</w:t>
      </w:r>
    </w:p>
    <w:bookmarkEnd w:id="2951"/>
    <w:bookmarkStart w:name="z5230" w:id="2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Ф.И.О. (ПРИ ЕГО НАЛИЧИИ), идентификатор (ЭЦП, QR код, или уникальный признак, позволяющий отличать его)</w:t>
      </w:r>
    </w:p>
    <w:bookmarkEnd w:id="2952"/>
    <w:bookmarkStart w:name="z5231" w:id="2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терапевта/ВОП Ф.И.О. (ПРИ ЕГО НАЛИЧИИ), идентификатор (ЭЦП, QR код, или уникальный признак, позволяющий отличать его)</w:t>
      </w:r>
    </w:p>
    <w:bookmarkEnd w:id="2953"/>
    <w:bookmarkStart w:name="z5232" w:id="2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954"/>
    <w:bookmarkStart w:name="z5233" w:id="2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код</w:t>
      </w:r>
    </w:p>
    <w:bookmarkEnd w:id="2955"/>
    <w:bookmarkStart w:name="z5234" w:id="2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нарколога Ф.И.О. (ПРИ ЕГО НАЛИЧИИ), идентификатор (ЭЦП, QR код, или уникальный признак, позволяющий отличать его)</w:t>
      </w:r>
    </w:p>
    <w:bookmarkEnd w:id="2956"/>
    <w:bookmarkStart w:name="z5235" w:id="2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957"/>
    <w:bookmarkStart w:name="z5236" w:id="2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код</w:t>
      </w:r>
    </w:p>
    <w:bookmarkEnd w:id="2958"/>
    <w:bookmarkStart w:name="z5237" w:id="2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Исследования жидких биологических сред на наличие психоактивных веществ</w:t>
      </w:r>
    </w:p>
    <w:bookmarkEnd w:id="2959"/>
    <w:bookmarkStart w:name="z5238" w:id="2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960"/>
    <w:bookmarkStart w:name="z5239" w:id="2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Результат.</w:t>
      </w:r>
    </w:p>
    <w:bookmarkEnd w:id="2961"/>
    <w:bookmarkStart w:name="z5240" w:id="2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психиатра Ф.И.О. (ПРИ ЕГО НАЛИЧИИ), идентификатор (ЭЦП, QR код, или уникальный признак, позволяющий отличать его)</w:t>
      </w:r>
    </w:p>
    <w:bookmarkEnd w:id="2962"/>
    <w:bookmarkStart w:name="z5241" w:id="2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Психологическое тестирование:</w:t>
      </w:r>
    </w:p>
    <w:bookmarkEnd w:id="2963"/>
    <w:bookmarkStart w:name="z5242" w:id="2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964"/>
    <w:bookmarkStart w:name="z5243" w:id="2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Результат.</w:t>
      </w:r>
    </w:p>
    <w:bookmarkEnd w:id="2965"/>
    <w:bookmarkStart w:name="z5244" w:id="2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рентгенологического (флюорографического) обследования</w:t>
      </w:r>
    </w:p>
    <w:bookmarkEnd w:id="2966"/>
    <w:bookmarkStart w:name="z5245" w:id="2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2967"/>
    <w:bookmarkStart w:name="z5246" w:id="2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Результат.</w:t>
      </w:r>
    </w:p>
    <w:bookmarkEnd w:id="2968"/>
    <w:bookmarkStart w:name="z5247" w:id="2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лабораторных исследований</w:t>
      </w:r>
    </w:p>
    <w:bookmarkEnd w:id="2969"/>
    <w:bookmarkStart w:name="z5248" w:id="2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Врачебное заключение о профессиональной пригодности с указанием условий</w:t>
      </w:r>
    </w:p>
    <w:bookmarkEnd w:id="2970"/>
    <w:bookmarkStart w:name="z5249" w:id="2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Лицо, заполнявшее справку Идентификатор</w:t>
      </w:r>
    </w:p>
    <w:bookmarkEnd w:id="2971"/>
    <w:bookmarkStart w:name="z5250" w:id="2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2972"/>
    <w:bookmarkStart w:name="z5251" w:id="2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медицинской организации Идентификатор</w:t>
      </w:r>
    </w:p>
    <w:bookmarkEnd w:id="2973"/>
    <w:bookmarkStart w:name="z5252" w:id="2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</w:t>
      </w:r>
    </w:p>
    <w:bookmarkEnd w:id="2974"/>
    <w:bookmarkStart w:name="z5253" w:id="2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075/у "Медицинская справка (врачебное профессионально-консультативное заключение)":</w:t>
      </w:r>
    </w:p>
    <w:bookmarkEnd w:id="29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цифровая подпись</w:t>
            </w:r>
          </w:p>
        </w:tc>
      </w:tr>
    </w:tbl>
    <w:bookmarkStart w:name="z5254" w:id="2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Форма № 076/у "Заключение медицинского осмотра (для получения разрешения на приобретение, хранение, </w:t>
      </w:r>
      <w:r>
        <w:br/>
      </w:r>
      <w:r>
        <w:rPr>
          <w:rFonts w:ascii="Times New Roman"/>
          <w:b/>
          <w:i w:val="false"/>
          <w:color w:val="000000"/>
        </w:rPr>
        <w:t xml:space="preserve">             хранение и ношение гражданского и служебного оружия)" 20___ года "___"_________</w:t>
      </w:r>
    </w:p>
    <w:bookmarkEnd w:id="2976"/>
    <w:bookmarkStart w:name="z5255" w:id="2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Выдано гражданину (-ке): ______________________________________________</w:t>
      </w:r>
    </w:p>
    <w:bookmarkEnd w:id="2977"/>
    <w:bookmarkStart w:name="z5256" w:id="2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______________________________________________</w:t>
      </w:r>
    </w:p>
    <w:bookmarkEnd w:id="2978"/>
    <w:bookmarkStart w:name="z5257" w:id="2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2979"/>
    <w:bookmarkStart w:name="z5258" w:id="2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________________________________________________________________</w:t>
      </w:r>
    </w:p>
    <w:bookmarkEnd w:id="2980"/>
    <w:bookmarkStart w:name="z5259" w:id="2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Область (город) __________________________ район _______________________</w:t>
      </w:r>
    </w:p>
    <w:bookmarkEnd w:id="2981"/>
    <w:bookmarkStart w:name="z5260" w:id="2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результатам предварительного/периодического медицинского осмотра</w:t>
      </w:r>
    </w:p>
    <w:bookmarkEnd w:id="2982"/>
    <w:bookmarkStart w:name="z5261" w:id="2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(нужное подчеркнуть) в организации _____________________________________</w:t>
      </w:r>
    </w:p>
    <w:bookmarkEnd w:id="2983"/>
    <w:bookmarkStart w:name="z5262" w:id="2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организации</w:t>
      </w:r>
    </w:p>
    <w:bookmarkEnd w:id="2984"/>
    <w:bookmarkStart w:name="z5263" w:id="2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терапевт _________________________________________________________</w:t>
      </w:r>
    </w:p>
    <w:bookmarkEnd w:id="2985"/>
    <w:bookmarkStart w:name="z5264" w:id="2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2986"/>
    <w:bookmarkStart w:name="z5265" w:id="2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 20___года "___" _________________________________</w:t>
      </w:r>
    </w:p>
    <w:bookmarkEnd w:id="2987"/>
    <w:bookmarkStart w:name="z5266" w:id="2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____________________________________________________________</w:t>
      </w:r>
    </w:p>
    <w:bookmarkEnd w:id="2988"/>
    <w:bookmarkStart w:name="z5267" w:id="2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2989"/>
    <w:bookmarkStart w:name="z5268" w:id="2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противопоказания имеются /отсутствуют</w:t>
      </w:r>
    </w:p>
    <w:bookmarkEnd w:id="2990"/>
    <w:bookmarkStart w:name="z5269" w:id="2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2991"/>
    <w:bookmarkStart w:name="z5270" w:id="2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Врач-невропатолог______________________________________________________</w:t>
      </w:r>
    </w:p>
    <w:bookmarkEnd w:id="2992"/>
    <w:bookmarkStart w:name="z5271" w:id="2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2993"/>
    <w:bookmarkStart w:name="z5272" w:id="2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 20___года "___" _________________________________</w:t>
      </w:r>
    </w:p>
    <w:bookmarkEnd w:id="2994"/>
    <w:bookmarkStart w:name="z5273" w:id="2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____________________________________________________________</w:t>
      </w:r>
    </w:p>
    <w:bookmarkEnd w:id="2995"/>
    <w:bookmarkStart w:name="z5274" w:id="2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2996"/>
    <w:bookmarkStart w:name="z5275" w:id="2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противопоказания имеются /отсутствуют</w:t>
      </w:r>
    </w:p>
    <w:bookmarkEnd w:id="2997"/>
    <w:bookmarkStart w:name="z5276" w:id="2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2998"/>
    <w:bookmarkStart w:name="z5277" w:id="2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Врач-офтальмолог_______________________________________________________</w:t>
      </w:r>
    </w:p>
    <w:bookmarkEnd w:id="2999"/>
    <w:bookmarkStart w:name="z5278" w:id="3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3000"/>
    <w:bookmarkStart w:name="z5279" w:id="3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 20___года "___" __________________________________</w:t>
      </w:r>
    </w:p>
    <w:bookmarkEnd w:id="3001"/>
    <w:bookmarkStart w:name="z5280" w:id="3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_____________________________________________________________</w:t>
      </w:r>
    </w:p>
    <w:bookmarkEnd w:id="3002"/>
    <w:bookmarkStart w:name="z5281" w:id="3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</w:t>
      </w:r>
    </w:p>
    <w:bookmarkEnd w:id="3003"/>
    <w:bookmarkStart w:name="z5282" w:id="3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противопоказания имеются /отсутствуют</w:t>
      </w:r>
    </w:p>
    <w:bookmarkEnd w:id="3004"/>
    <w:bookmarkStart w:name="z5283" w:id="3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3005"/>
    <w:bookmarkStart w:name="z5284" w:id="3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Врач-психиатр с психологическим тестированием: ____________________________</w:t>
      </w:r>
    </w:p>
    <w:bookmarkEnd w:id="3006"/>
    <w:bookmarkStart w:name="z5285" w:id="3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3007"/>
    <w:bookmarkStart w:name="z5286" w:id="3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3008"/>
    <w:bookmarkStart w:name="z5287" w:id="3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 20___года "___" ___________________________________</w:t>
      </w:r>
    </w:p>
    <w:bookmarkEnd w:id="3009"/>
    <w:bookmarkStart w:name="z5288" w:id="3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______________________________________________________________</w:t>
      </w:r>
    </w:p>
    <w:bookmarkEnd w:id="3010"/>
    <w:bookmarkStart w:name="z5289" w:id="3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</w:t>
      </w:r>
    </w:p>
    <w:bookmarkEnd w:id="3011"/>
    <w:bookmarkStart w:name="z5290" w:id="3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противопоказания имеются /отсутствуют</w:t>
      </w:r>
    </w:p>
    <w:bookmarkEnd w:id="3012"/>
    <w:bookmarkStart w:name="z5291" w:id="3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3013"/>
    <w:bookmarkStart w:name="z5292" w:id="3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Исследование жидких биологических сред на наличие психоактивных веществ</w:t>
      </w:r>
    </w:p>
    <w:bookmarkEnd w:id="3014"/>
    <w:bookmarkStart w:name="z5293" w:id="3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</w:t>
      </w:r>
    </w:p>
    <w:bookmarkEnd w:id="3015"/>
    <w:bookmarkStart w:name="z5294" w:id="3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3016"/>
    <w:bookmarkStart w:name="z5295" w:id="3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______________________________________________________________</w:t>
      </w:r>
    </w:p>
    <w:bookmarkEnd w:id="3017"/>
    <w:bookmarkStart w:name="z5296" w:id="3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3018"/>
    <w:bookmarkStart w:name="z5297" w:id="3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исполнителя</w:t>
      </w:r>
    </w:p>
    <w:bookmarkEnd w:id="3019"/>
    <w:bookmarkStart w:name="z5298" w:id="3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Врач-нарколог___________________________________________________________</w:t>
      </w:r>
    </w:p>
    <w:bookmarkEnd w:id="3020"/>
    <w:bookmarkStart w:name="z5299" w:id="3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3021"/>
    <w:bookmarkStart w:name="z5300" w:id="3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освидетельствования 20___года "___" __________________________________</w:t>
      </w:r>
    </w:p>
    <w:bookmarkEnd w:id="3022"/>
    <w:bookmarkStart w:name="z5301" w:id="3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_____________________________________________________________</w:t>
      </w:r>
    </w:p>
    <w:bookmarkEnd w:id="3023"/>
    <w:bookmarkStart w:name="z5302" w:id="3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</w:t>
      </w:r>
    </w:p>
    <w:bookmarkEnd w:id="3024"/>
    <w:bookmarkStart w:name="z5303" w:id="3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противопоказания имеются /отсутствуют</w:t>
      </w:r>
    </w:p>
    <w:bookmarkEnd w:id="3025"/>
    <w:bookmarkStart w:name="z5304" w:id="3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3026"/>
    <w:bookmarkStart w:name="z5305" w:id="3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медицинского осмотра</w:t>
      </w:r>
    </w:p>
    <w:bookmarkEnd w:id="3027"/>
    <w:bookmarkStart w:name="z5306" w:id="3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терапевт ____________________________________________________________</w:t>
      </w:r>
    </w:p>
    <w:bookmarkEnd w:id="3028"/>
    <w:bookmarkStart w:name="z5307" w:id="3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3029"/>
    <w:bookmarkStart w:name="z5308" w:id="3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3030"/>
    <w:bookmarkStart w:name="z5309" w:id="3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медицинской организации ______________________________________</w:t>
      </w:r>
    </w:p>
    <w:bookmarkEnd w:id="3031"/>
    <w:bookmarkStart w:name="z5310" w:id="3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Ф.И.О. (ПРИ ЕГО НАЛИЧИИ)</w:t>
      </w:r>
    </w:p>
    <w:bookmarkEnd w:id="3032"/>
    <w:bookmarkStart w:name="z5311" w:id="3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врача</w:t>
      </w:r>
    </w:p>
    <w:bookmarkEnd w:id="3033"/>
    <w:p>
      <w:pPr>
        <w:spacing w:after="0"/>
        <w:ind w:left="0"/>
        <w:jc w:val="both"/>
      </w:pPr>
      <w:bookmarkStart w:name="z5312" w:id="3034"/>
      <w:r>
        <w:rPr>
          <w:rFonts w:ascii="Times New Roman"/>
          <w:b w:val="false"/>
          <w:i w:val="false"/>
          <w:color w:val="000000"/>
          <w:sz w:val="28"/>
        </w:rPr>
        <w:t xml:space="preserve">
      Председатель комиссии _____________________________________________________ </w:t>
      </w:r>
    </w:p>
    <w:bookmarkEnd w:id="3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Ф.И.О. (при его наличии) подпись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Ф.И.О. (при его наличии) подпись</w:t>
      </w:r>
    </w:p>
    <w:p>
      <w:pPr>
        <w:spacing w:after="0"/>
        <w:ind w:left="0"/>
        <w:jc w:val="both"/>
      </w:pPr>
      <w:bookmarkStart w:name="z5313" w:id="3035"/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076/у "Заключение медицинского осмотра (</w:t>
      </w:r>
    </w:p>
    <w:bookmarkEnd w:id="3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разрешения на приобретение, хранение, хранение и ношение гражданского и служебного оружия)":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печати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5314" w:id="3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077/у "Индивидуальная карта беременной и родильницы" №____</w:t>
      </w:r>
    </w:p>
    <w:bookmarkEnd w:id="3036"/>
    <w:bookmarkStart w:name="z5315" w:id="3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взятия на учет</w:t>
      </w:r>
    </w:p>
    <w:bookmarkEnd w:id="3037"/>
    <w:bookmarkStart w:name="z5316" w:id="3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часть:</w:t>
      </w:r>
    </w:p>
    <w:bookmarkEnd w:id="3038"/>
    <w:bookmarkStart w:name="z5317" w:id="3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</w:t>
      </w:r>
    </w:p>
    <w:bookmarkEnd w:id="3039"/>
    <w:bookmarkStart w:name="z5318" w:id="3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bookmarkEnd w:id="3040"/>
    <w:bookmarkStart w:name="z5319" w:id="3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 дата месяц год</w:t>
      </w:r>
    </w:p>
    <w:bookmarkEnd w:id="3041"/>
    <w:bookmarkStart w:name="z5320" w:id="3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Группа крови. резус-фактор.</w:t>
      </w:r>
    </w:p>
    <w:bookmarkEnd w:id="3042"/>
    <w:bookmarkStart w:name="z5321" w:id="3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определения</w:t>
      </w:r>
    </w:p>
    <w:bookmarkEnd w:id="3043"/>
    <w:bookmarkStart w:name="z5322" w:id="3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Возраст</w:t>
      </w:r>
    </w:p>
    <w:bookmarkEnd w:id="3044"/>
    <w:bookmarkStart w:name="z5323" w:id="3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Национальность</w:t>
      </w:r>
    </w:p>
    <w:bookmarkEnd w:id="3045"/>
    <w:bookmarkStart w:name="z5324" w:id="3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Житель</w:t>
      </w:r>
    </w:p>
    <w:bookmarkEnd w:id="3046"/>
    <w:bookmarkStart w:name="z5325" w:id="3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7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6" w:id="3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3048"/>
    <w:bookmarkStart w:name="z5327" w:id="3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9"/>
    <w:p>
      <w:pPr>
        <w:spacing w:after="0"/>
        <w:ind w:left="0"/>
        <w:jc w:val="both"/>
      </w:pPr>
      <w:r>
        <w:drawing>
          <wp:inline distT="0" distB="0" distL="0" distR="0">
            <wp:extent cx="266700" cy="2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28" w:id="3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3050"/>
    <w:bookmarkStart w:name="z5329" w:id="3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Адрес проживания область район город улица дом квартира</w:t>
      </w:r>
    </w:p>
    <w:bookmarkEnd w:id="3051"/>
    <w:bookmarkStart w:name="z5330" w:id="3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Место работы/учебы</w:t>
      </w:r>
    </w:p>
    <w:bookmarkEnd w:id="3052"/>
    <w:bookmarkStart w:name="z5331" w:id="3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Образование.</w:t>
      </w:r>
    </w:p>
    <w:bookmarkEnd w:id="3053"/>
    <w:bookmarkStart w:name="z5332" w:id="3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Наименование страховой компании, № страхового полиса</w:t>
      </w:r>
    </w:p>
    <w:bookmarkEnd w:id="3054"/>
    <w:bookmarkStart w:name="z5333" w:id="3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Информация о муже:</w:t>
      </w:r>
    </w:p>
    <w:bookmarkEnd w:id="3055"/>
    <w:bookmarkStart w:name="z5334" w:id="3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12.1 ИИН</w:t>
      </w:r>
    </w:p>
    <w:bookmarkEnd w:id="3056"/>
    <w:bookmarkStart w:name="z5335" w:id="3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12.2 Ф.И.О. (при его наличии), телефон</w:t>
      </w:r>
    </w:p>
    <w:bookmarkEnd w:id="3057"/>
    <w:bookmarkStart w:name="z5336" w:id="3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8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37" w:id="3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12.3 Группа крови. и резус принадлежность</w:t>
      </w:r>
    </w:p>
    <w:bookmarkEnd w:id="3059"/>
    <w:bookmarkStart w:name="z5338" w:id="3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Врач: ID Ф.И.О. (при его наличии)</w:t>
      </w:r>
    </w:p>
    <w:bookmarkEnd w:id="3060"/>
    <w:bookmarkStart w:name="z5339" w:id="3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желании беременной женщины, информация, содержащаяся в данной форме может дублироваться на бумажный носитель (аналог обменной карты)</w:t>
      </w:r>
    </w:p>
    <w:bookmarkEnd w:id="30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341" w:id="30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Первичный прием:</w:t>
      </w:r>
    </w:p>
    <w:bookmarkEnd w:id="3062"/>
    <w:bookmarkStart w:name="z5342" w:id="3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приема Жалобы при взятии на учет</w:t>
      </w:r>
    </w:p>
    <w:bookmarkEnd w:id="3063"/>
    <w:bookmarkStart w:name="z5343" w:id="3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Анамнез: Дата приема</w:t>
      </w:r>
    </w:p>
    <w:bookmarkEnd w:id="3064"/>
    <w:bookmarkStart w:name="z5344" w:id="3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Осложнения данной беременности</w:t>
      </w:r>
    </w:p>
    <w:bookmarkEnd w:id="3065"/>
    <w:bookmarkStart w:name="z5345" w:id="3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Наследственность.</w:t>
      </w:r>
    </w:p>
    <w:bookmarkEnd w:id="3066"/>
    <w:bookmarkStart w:name="z5346" w:id="3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Перенесенные острые заболевания код наименование.</w:t>
      </w:r>
    </w:p>
    <w:bookmarkEnd w:id="3067"/>
    <w:bookmarkStart w:name="z5347" w:id="30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Гепатит</w:t>
      </w:r>
    </w:p>
    <w:bookmarkEnd w:id="3068"/>
    <w:bookmarkStart w:name="z5348" w:id="3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9" w:id="3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070"/>
    <w:bookmarkStart w:name="z5350" w:id="3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1" w:id="3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072"/>
    <w:bookmarkStart w:name="z5352" w:id="3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Туберкулез</w:t>
      </w:r>
    </w:p>
    <w:bookmarkEnd w:id="3073"/>
    <w:bookmarkStart w:name="z5353" w:id="3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4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4" w:id="3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075"/>
    <w:bookmarkStart w:name="z5355" w:id="3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6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6" w:id="3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077"/>
    <w:bookmarkStart w:name="z5357" w:id="3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Онкозаболевания</w:t>
      </w:r>
    </w:p>
    <w:bookmarkEnd w:id="3078"/>
    <w:bookmarkStart w:name="z5358" w:id="3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7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59" w:id="3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080"/>
    <w:bookmarkStart w:name="z5360" w:id="3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1" w:id="3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082"/>
    <w:bookmarkStart w:name="z5362" w:id="3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Венерические заболевания</w:t>
      </w:r>
    </w:p>
    <w:bookmarkEnd w:id="3083"/>
    <w:bookmarkStart w:name="z5363" w:id="3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4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4" w:id="3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085"/>
    <w:bookmarkStart w:name="z5365" w:id="3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6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6" w:id="3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087"/>
    <w:bookmarkStart w:name="z5367" w:id="3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Хронические заболевания (если есть, то состоит ли на диспансерном учете, получает ли базисную терапию)</w:t>
      </w:r>
    </w:p>
    <w:bookmarkEnd w:id="3088"/>
    <w:bookmarkStart w:name="z5368" w:id="3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69" w:id="3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090"/>
    <w:bookmarkStart w:name="z5370" w:id="3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1" w:id="3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 код наименование.</w:t>
      </w:r>
    </w:p>
    <w:bookmarkEnd w:id="3092"/>
    <w:bookmarkStart w:name="z5372" w:id="3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Перенесенные операции код МКБ. код МКБ.</w:t>
      </w:r>
    </w:p>
    <w:bookmarkEnd w:id="3093"/>
    <w:bookmarkStart w:name="z5373" w:id="3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Гемотрансфузия</w:t>
      </w:r>
    </w:p>
    <w:bookmarkEnd w:id="3094"/>
    <w:bookmarkStart w:name="z5374" w:id="3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5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5" w:id="3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096"/>
    <w:bookmarkStart w:name="z5376" w:id="3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77" w:id="3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098"/>
    <w:bookmarkStart w:name="z5378" w:id="3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Аллергоанамнез</w:t>
      </w:r>
    </w:p>
    <w:bookmarkEnd w:id="3099"/>
    <w:bookmarkStart w:name="z5379" w:id="3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0" w:id="3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101"/>
    <w:bookmarkStart w:name="z5381" w:id="3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2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2" w:id="3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103"/>
    <w:bookmarkStart w:name="z5383" w:id="3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Рентгенологическое обследование (результат последнего обследования)</w:t>
      </w:r>
    </w:p>
    <w:bookmarkEnd w:id="3104"/>
    <w:bookmarkStart w:name="z5384" w:id="3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Вредные привычки</w:t>
      </w:r>
    </w:p>
    <w:bookmarkEnd w:id="3105"/>
    <w:bookmarkStart w:name="z5385" w:id="3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6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6" w:id="3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107"/>
    <w:bookmarkStart w:name="z5387" w:id="3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8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88" w:id="3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109"/>
    <w:bookmarkStart w:name="z5389" w:id="3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Акушерско-гинекологический специальный: Дата приема</w:t>
      </w:r>
    </w:p>
    <w:bookmarkEnd w:id="3110"/>
    <w:bookmarkStart w:name="z5390" w:id="3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Менструальная функция:</w:t>
      </w:r>
    </w:p>
    <w:bookmarkEnd w:id="3111"/>
    <w:bookmarkStart w:name="z5391" w:id="3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Менархе</w:t>
      </w:r>
    </w:p>
    <w:bookmarkEnd w:id="3112"/>
    <w:bookmarkStart w:name="z5392" w:id="3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3" w:id="3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лет</w:t>
      </w:r>
    </w:p>
    <w:bookmarkEnd w:id="3114"/>
    <w:bookmarkStart w:name="z5394" w:id="3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5" w:id="3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менструации</w:t>
      </w:r>
    </w:p>
    <w:bookmarkEnd w:id="3116"/>
    <w:bookmarkStart w:name="z5396" w:id="3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7" w:id="3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цикла.</w:t>
      </w:r>
    </w:p>
    <w:bookmarkEnd w:id="3118"/>
    <w:bookmarkStart w:name="z5398" w:id="3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Половая жизнь с</w:t>
      </w:r>
    </w:p>
    <w:bookmarkEnd w:id="3119"/>
    <w:bookmarkStart w:name="z5399" w:id="3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00" w:id="3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лет</w:t>
      </w:r>
    </w:p>
    <w:bookmarkEnd w:id="3121"/>
    <w:bookmarkStart w:name="z5401" w:id="3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Брак.</w:t>
      </w:r>
    </w:p>
    <w:bookmarkEnd w:id="3122"/>
    <w:bookmarkStart w:name="z5402" w:id="3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Данные о здоровье отца (рекомендуется представить врачу результаты последних проведенных обследований)</w:t>
      </w:r>
    </w:p>
    <w:bookmarkEnd w:id="3123"/>
    <w:bookmarkStart w:name="z5403" w:id="3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Гинекологический анамнез</w:t>
      </w:r>
    </w:p>
    <w:bookmarkEnd w:id="3124"/>
    <w:bookmarkStart w:name="z5404" w:id="3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Контрацепция</w:t>
      </w:r>
    </w:p>
    <w:bookmarkEnd w:id="3125"/>
    <w:bookmarkStart w:name="z5405" w:id="3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Последняя менструация с _________ по __________</w:t>
      </w:r>
    </w:p>
    <w:bookmarkEnd w:id="3126"/>
    <w:bookmarkStart w:name="z5406" w:id="3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Беременность наступила.</w:t>
      </w:r>
    </w:p>
    <w:bookmarkEnd w:id="3127"/>
    <w:bookmarkStart w:name="z5407" w:id="3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 предыдущих беременностей*</w:t>
      </w:r>
    </w:p>
    <w:bookmarkEnd w:id="3128"/>
    <w:bookmarkStart w:name="z5408" w:id="3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Беременность которая</w:t>
      </w:r>
    </w:p>
    <w:bookmarkEnd w:id="3129"/>
    <w:bookmarkStart w:name="z5409" w:id="3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0" w:id="3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Роды</w:t>
      </w:r>
    </w:p>
    <w:bookmarkEnd w:id="3131"/>
    <w:bookmarkStart w:name="z5411" w:id="3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2" w:id="3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Беременность наступила.</w:t>
      </w:r>
    </w:p>
    <w:bookmarkEnd w:id="3133"/>
    <w:bookmarkStart w:name="z5413" w:id="3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Чем закончилась беременность.</w:t>
      </w:r>
    </w:p>
    <w:bookmarkEnd w:id="3134"/>
    <w:bookmarkStart w:name="z5414" w:id="3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Срок родов</w:t>
      </w:r>
    </w:p>
    <w:bookmarkEnd w:id="3135"/>
    <w:bookmarkStart w:name="z5415" w:id="3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6" w:id="3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137"/>
    <w:bookmarkStart w:name="z5417" w:id="3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Ребенок родился. масса (вес)</w:t>
      </w:r>
    </w:p>
    <w:bookmarkEnd w:id="3138"/>
    <w:bookmarkStart w:name="z5418" w:id="3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19" w:id="3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Особенности течения беременности, родов, послеродового периода</w:t>
      </w:r>
    </w:p>
    <w:bookmarkEnd w:id="3140"/>
    <w:bookmarkStart w:name="z5420" w:id="3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Информация по всем предыдущим беременностям вносится в хронологическом порядке.</w:t>
      </w:r>
    </w:p>
    <w:bookmarkEnd w:id="3141"/>
    <w:bookmarkStart w:name="z5421" w:id="3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Объективные данные: Дата приема</w:t>
      </w:r>
    </w:p>
    <w:bookmarkEnd w:id="3142"/>
    <w:bookmarkStart w:name="z5422" w:id="3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Общее состояние (удовлетворительное)</w:t>
      </w:r>
    </w:p>
    <w:bookmarkEnd w:id="3143"/>
    <w:bookmarkStart w:name="z5423" w:id="3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Рост см.</w:t>
      </w:r>
    </w:p>
    <w:bookmarkEnd w:id="3144"/>
    <w:bookmarkStart w:name="z5424" w:id="3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25" w:id="3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Масса (вес)</w:t>
      </w:r>
    </w:p>
    <w:bookmarkEnd w:id="3146"/>
    <w:bookmarkStart w:name="z5426" w:id="3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27" w:id="3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кг.</w:t>
      </w:r>
    </w:p>
    <w:bookmarkEnd w:id="3148"/>
    <w:bookmarkStart w:name="z5428" w:id="3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ИМТ (индекс массы тела)</w:t>
      </w:r>
    </w:p>
    <w:bookmarkEnd w:id="3149"/>
    <w:bookmarkStart w:name="z5429" w:id="3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0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0" w:id="3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Кожные покровы</w:t>
      </w:r>
    </w:p>
    <w:bookmarkEnd w:id="3151"/>
    <w:bookmarkStart w:name="z5431" w:id="3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Отеки</w:t>
      </w:r>
    </w:p>
    <w:bookmarkEnd w:id="3152"/>
    <w:bookmarkStart w:name="z5432" w:id="3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Исследование молочных желез</w:t>
      </w:r>
    </w:p>
    <w:bookmarkEnd w:id="3153"/>
    <w:bookmarkStart w:name="z5433" w:id="3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Состояние органов дыхания</w:t>
      </w:r>
    </w:p>
    <w:bookmarkEnd w:id="3154"/>
    <w:bookmarkStart w:name="z5434" w:id="3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Сердечно - сосудистой системы</w:t>
      </w:r>
    </w:p>
    <w:bookmarkEnd w:id="3155"/>
    <w:bookmarkStart w:name="z5435" w:id="3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АД: на правой руке</w:t>
      </w:r>
    </w:p>
    <w:bookmarkEnd w:id="3156"/>
    <w:bookmarkStart w:name="z5436" w:id="3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7" w:id="3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левой руке</w:t>
      </w:r>
    </w:p>
    <w:bookmarkEnd w:id="3158"/>
    <w:bookmarkStart w:name="z5438" w:id="3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39" w:id="3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ЧСС</w:t>
      </w:r>
    </w:p>
    <w:bookmarkEnd w:id="3160"/>
    <w:bookmarkStart w:name="z5440" w:id="3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41" w:id="3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Живот</w:t>
      </w:r>
    </w:p>
    <w:bookmarkEnd w:id="3162"/>
    <w:bookmarkStart w:name="z5442" w:id="3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Печень, селезенка</w:t>
      </w:r>
    </w:p>
    <w:bookmarkEnd w:id="3163"/>
    <w:bookmarkStart w:name="z5443" w:id="3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Симптом поколачивания</w:t>
      </w:r>
    </w:p>
    <w:bookmarkEnd w:id="3164"/>
    <w:bookmarkStart w:name="z5444" w:id="3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Другие органы</w:t>
      </w:r>
    </w:p>
    <w:bookmarkEnd w:id="3165"/>
    <w:bookmarkStart w:name="z5445" w:id="3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Мочеиспускание</w:t>
      </w:r>
    </w:p>
    <w:bookmarkEnd w:id="3166"/>
    <w:bookmarkStart w:name="z5446" w:id="3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Стул</w:t>
      </w:r>
    </w:p>
    <w:bookmarkEnd w:id="3167"/>
    <w:bookmarkStart w:name="z5447" w:id="3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Акушерский статус: Дата приема</w:t>
      </w:r>
    </w:p>
    <w:bookmarkEnd w:id="3168"/>
    <w:bookmarkStart w:name="z5448" w:id="3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Размеры таза по показаниям (рост менее 150см и выше 170 см. травмы таза, врожденные пороки развития таза и конечностей):</w:t>
      </w:r>
    </w:p>
    <w:bookmarkEnd w:id="3169"/>
    <w:bookmarkStart w:name="z5449" w:id="3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Sp.</w:t>
      </w:r>
    </w:p>
    <w:bookmarkEnd w:id="3170"/>
    <w:bookmarkStart w:name="z5450" w:id="3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1" w:id="3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cr.</w:t>
      </w:r>
    </w:p>
    <w:bookmarkEnd w:id="3172"/>
    <w:bookmarkStart w:name="z5452" w:id="3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3" w:id="3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 troch</w:t>
      </w:r>
    </w:p>
    <w:bookmarkEnd w:id="3174"/>
    <w:bookmarkStart w:name="z5454" w:id="3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5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5" w:id="3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c. ext</w:t>
      </w:r>
    </w:p>
    <w:bookmarkEnd w:id="3176"/>
    <w:bookmarkStart w:name="z5456" w:id="3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7" w:id="3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C. diag</w:t>
      </w:r>
    </w:p>
    <w:bookmarkEnd w:id="3178"/>
    <w:bookmarkStart w:name="z5458" w:id="3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9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2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9" w:id="3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C. vera</w:t>
      </w:r>
    </w:p>
    <w:bookmarkEnd w:id="3180"/>
    <w:bookmarkStart w:name="z5460" w:id="3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3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61" w:id="3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Наружное акушерское исследование: высота дна матки)</w:t>
      </w:r>
    </w:p>
    <w:bookmarkEnd w:id="3182"/>
    <w:bookmarkStart w:name="z5462" w:id="3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3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4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63" w:id="3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см.</w:t>
      </w:r>
    </w:p>
    <w:bookmarkEnd w:id="3184"/>
    <w:bookmarkStart w:name="z5464" w:id="3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Окружность живота по показаниям</w:t>
      </w:r>
    </w:p>
    <w:bookmarkEnd w:id="3185"/>
    <w:bookmarkStart w:name="z5465" w:id="3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6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5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66" w:id="3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см.</w:t>
      </w:r>
    </w:p>
    <w:bookmarkEnd w:id="3187"/>
    <w:bookmarkStart w:name="z5467" w:id="3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Положение плода, позиция, вид</w:t>
      </w:r>
    </w:p>
    <w:bookmarkEnd w:id="3188"/>
    <w:bookmarkStart w:name="z5468" w:id="3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Предлежание.</w:t>
      </w:r>
    </w:p>
    <w:bookmarkEnd w:id="3189"/>
    <w:bookmarkStart w:name="z5469" w:id="3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Сердцебиение плода</w:t>
      </w:r>
    </w:p>
    <w:bookmarkEnd w:id="3190"/>
    <w:bookmarkStart w:name="z5470" w:id="3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1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6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1" w:id="3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Срок беременности:</w:t>
      </w:r>
    </w:p>
    <w:bookmarkEnd w:id="3192"/>
    <w:bookmarkStart w:name="z5472" w:id="3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менструации</w:t>
      </w:r>
    </w:p>
    <w:bookmarkEnd w:id="3193"/>
    <w:bookmarkStart w:name="z5473" w:id="3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4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7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4" w:id="3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195"/>
    <w:bookmarkStart w:name="z5475" w:id="3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УЗИ (раннему до 16 недель)</w:t>
      </w:r>
    </w:p>
    <w:bookmarkEnd w:id="3196"/>
    <w:bookmarkStart w:name="z5476" w:id="3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7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8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7" w:id="3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198"/>
    <w:bookmarkStart w:name="z5478" w:id="3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Гинекологическое исследование:</w:t>
      </w:r>
    </w:p>
    <w:bookmarkEnd w:id="3199"/>
    <w:bookmarkStart w:name="z5479" w:id="3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Наружные половые органы На зеркалах: Влагалище Шейка матки Тело матки Придатки Особенности Кольпоскопия (по показаниям)</w:t>
      </w:r>
    </w:p>
    <w:bookmarkEnd w:id="3200"/>
    <w:bookmarkStart w:name="z5480" w:id="3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Срок беременности</w:t>
      </w:r>
    </w:p>
    <w:bookmarkEnd w:id="3201"/>
    <w:bookmarkStart w:name="z5481" w:id="3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2"/>
    <w:p>
      <w:pPr>
        <w:spacing w:after="0"/>
        <w:ind w:left="0"/>
        <w:jc w:val="both"/>
      </w:pPr>
      <w:r>
        <w:drawing>
          <wp:inline distT="0" distB="0" distL="0" distR="0">
            <wp:extent cx="13081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82" w:id="3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203"/>
    <w:bookmarkStart w:name="z5483" w:id="3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Предполагаемая дата родов</w:t>
      </w:r>
    </w:p>
    <w:bookmarkEnd w:id="3204"/>
    <w:bookmarkStart w:name="z5484" w:id="3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Предполагаемое место родов</w:t>
      </w:r>
    </w:p>
    <w:bookmarkEnd w:id="3205"/>
    <w:bookmarkStart w:name="z5485" w:id="3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Факторы риска.</w:t>
      </w:r>
    </w:p>
    <w:bookmarkEnd w:id="3206"/>
    <w:bookmarkStart w:name="z5486" w:id="3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план ведения беременности:</w:t>
      </w:r>
    </w:p>
    <w:bookmarkEnd w:id="3207"/>
    <w:bookmarkStart w:name="z5487" w:id="3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Посещения</w:t>
      </w:r>
    </w:p>
    <w:bookmarkEnd w:id="3208"/>
    <w:bookmarkStart w:name="z5488" w:id="3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Лабораторные исследования, дата и время (услуга из тарификатора);</w:t>
      </w:r>
    </w:p>
    <w:bookmarkEnd w:id="3209"/>
    <w:bookmarkStart w:name="z5489" w:id="3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Инструментальные методы исследования, дата и время (услуга из тарификатора);</w:t>
      </w:r>
    </w:p>
    <w:bookmarkEnd w:id="3210"/>
    <w:bookmarkStart w:name="z5490" w:id="3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Консультации специалистов, дата и время (услуга из тарификатора);</w:t>
      </w:r>
    </w:p>
    <w:bookmarkEnd w:id="3211"/>
    <w:bookmarkStart w:name="z5491" w:id="3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Профилактические мероприятия</w:t>
      </w:r>
    </w:p>
    <w:bookmarkEnd w:id="3212"/>
    <w:bookmarkStart w:name="z5492" w:id="3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Врач: ID Ф.И.О. (при его наличии)</w:t>
      </w:r>
    </w:p>
    <w:bookmarkEnd w:id="32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494" w:id="3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 врача акушер- гинеколога (заполняется при каждом посещении)</w:t>
      </w:r>
    </w:p>
    <w:bookmarkEnd w:id="3214"/>
    <w:bookmarkStart w:name="z5495" w:id="3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3215"/>
    <w:bookmarkStart w:name="z5496" w:id="3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Жалобы</w:t>
      </w:r>
    </w:p>
    <w:bookmarkEnd w:id="3216"/>
    <w:bookmarkStart w:name="z5497" w:id="3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Общее состояние</w:t>
      </w:r>
    </w:p>
    <w:bookmarkEnd w:id="3217"/>
    <w:bookmarkStart w:name="z5498" w:id="3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АД</w:t>
      </w:r>
    </w:p>
    <w:bookmarkEnd w:id="3218"/>
    <w:bookmarkStart w:name="z5499" w:id="3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9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0" w:id="3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Пульс</w:t>
      </w:r>
    </w:p>
    <w:bookmarkEnd w:id="3220"/>
    <w:bookmarkStart w:name="z5501" w:id="3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1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1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2" w:id="3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Кожные покровы</w:t>
      </w:r>
    </w:p>
    <w:bookmarkEnd w:id="3222"/>
    <w:bookmarkStart w:name="z5503" w:id="3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Отеки</w:t>
      </w:r>
    </w:p>
    <w:bookmarkEnd w:id="3223"/>
    <w:bookmarkStart w:name="z5504" w:id="3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Живот</w:t>
      </w:r>
    </w:p>
    <w:bookmarkEnd w:id="3224"/>
    <w:bookmarkStart w:name="z5505" w:id="3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Матка</w:t>
      </w:r>
    </w:p>
    <w:bookmarkEnd w:id="3225"/>
    <w:bookmarkStart w:name="z5506" w:id="3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6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7" w:id="3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нормотонусе</w:t>
      </w:r>
    </w:p>
    <w:bookmarkEnd w:id="3227"/>
    <w:bookmarkStart w:name="z5508" w:id="3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8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09" w:id="3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гипертонусе)</w:t>
      </w:r>
    </w:p>
    <w:bookmarkEnd w:id="3229"/>
    <w:bookmarkStart w:name="z5510" w:id="3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Гравидограмма</w:t>
      </w:r>
    </w:p>
    <w:bookmarkEnd w:id="3230"/>
    <w:bookmarkStart w:name="z5511" w:id="3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1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2" w:id="3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Наружное акушерское исследование:</w:t>
      </w:r>
    </w:p>
    <w:bookmarkEnd w:id="3232"/>
    <w:bookmarkStart w:name="z5513" w:id="3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Высота дна матки</w:t>
      </w:r>
    </w:p>
    <w:bookmarkEnd w:id="3233"/>
    <w:bookmarkStart w:name="z5514" w:id="3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5" w:id="3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см.</w:t>
      </w:r>
    </w:p>
    <w:bookmarkEnd w:id="3235"/>
    <w:bookmarkStart w:name="z5516" w:id="3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Положение плода</w:t>
      </w:r>
    </w:p>
    <w:bookmarkEnd w:id="3236"/>
    <w:bookmarkStart w:name="z5517" w:id="3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Предлежание .</w:t>
      </w:r>
    </w:p>
    <w:bookmarkEnd w:id="3237"/>
    <w:bookmarkStart w:name="z5518" w:id="3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Сердцебиение плода</w:t>
      </w:r>
    </w:p>
    <w:bookmarkEnd w:id="3238"/>
    <w:bookmarkStart w:name="z5519" w:id="3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39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0" w:id="3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ЧСС</w:t>
      </w:r>
    </w:p>
    <w:bookmarkEnd w:id="3240"/>
    <w:bookmarkStart w:name="z5521" w:id="3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1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2" w:id="3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ударов в мин</w:t>
      </w:r>
    </w:p>
    <w:bookmarkEnd w:id="3242"/>
    <w:bookmarkStart w:name="z5523" w:id="3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Другие органы</w:t>
      </w:r>
    </w:p>
    <w:bookmarkEnd w:id="3243"/>
    <w:bookmarkStart w:name="z5524" w:id="3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Мочеиспускание</w:t>
      </w:r>
    </w:p>
    <w:bookmarkEnd w:id="3244"/>
    <w:bookmarkStart w:name="z5525" w:id="3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Стул</w:t>
      </w:r>
    </w:p>
    <w:bookmarkEnd w:id="3245"/>
    <w:bookmarkStart w:name="z5526" w:id="3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Беременность</w:t>
      </w:r>
    </w:p>
    <w:bookmarkEnd w:id="3246"/>
    <w:bookmarkStart w:name="z5527" w:id="3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7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28" w:id="3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248"/>
    <w:bookmarkStart w:name="z5529" w:id="3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Дополнительный диагноз (при необходимости)</w:t>
      </w:r>
    </w:p>
    <w:bookmarkEnd w:id="3249"/>
    <w:bookmarkStart w:name="z5530" w:id="3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Проведенные обследования (при формировании в МИС, могут отображаться)</w:t>
      </w:r>
    </w:p>
    <w:bookmarkEnd w:id="3250"/>
    <w:bookmarkStart w:name="z5531" w:id="3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Рекомендации</w:t>
      </w:r>
    </w:p>
    <w:bookmarkEnd w:id="32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Врач: ID Ф.И.О.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535" w:id="3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Результаты лабораторных и диагностических исследований</w:t>
      </w:r>
    </w:p>
    <w:bookmarkEnd w:id="3252"/>
    <w:bookmarkStart w:name="z5536" w:id="3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3253"/>
    <w:bookmarkStart w:name="z5537" w:id="3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Лабораторные исследования:</w:t>
      </w:r>
    </w:p>
    <w:bookmarkEnd w:id="3254"/>
    <w:bookmarkStart w:name="z5538" w:id="3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Беременность</w:t>
      </w:r>
    </w:p>
    <w:bookmarkEnd w:id="3255"/>
    <w:bookmarkStart w:name="z5539" w:id="3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40" w:id="3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недель:</w:t>
      </w:r>
    </w:p>
    <w:bookmarkEnd w:id="3257"/>
    <w:bookmarkStart w:name="z5541" w:id="3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услуга из тарификатора., дата и время, результат. RW 1 RW 2 ВИЧ-1 (с информированного согласия) ВИЧ-2 (с информированного согласия) Маркеры гепатита В, дата и время Мазок на микроскопию (по показаниям), дата и время Мазок на онкоцитологию (по показаниям), дата и время</w:t>
      </w:r>
    </w:p>
    <w:bookmarkEnd w:id="3258"/>
    <w:bookmarkStart w:name="z5542" w:id="3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Пренатальный скрининг:</w:t>
      </w:r>
    </w:p>
    <w:bookmarkEnd w:id="3259"/>
    <w:bookmarkStart w:name="z5543" w:id="3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Биохимический скрининг Период проведения Дата проведения Результаты обследования Ультразвуковой скрининг Период проведения. Дата проведения Срок беременности</w:t>
      </w:r>
    </w:p>
    <w:bookmarkEnd w:id="3260"/>
    <w:bookmarkStart w:name="z5544" w:id="3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1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45" w:id="3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недель Заключение Кардиотокографическое исследование (после 32 недель по показаниям)  </w:t>
      </w:r>
    </w:p>
    <w:bookmarkEnd w:id="3262"/>
    <w:bookmarkStart w:name="z5546" w:id="3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Доплерометрия (по показаниям) Врач: ID Ф.И.О. (при его наличии)</w:t>
      </w:r>
    </w:p>
    <w:bookmarkEnd w:id="32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548" w:id="3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Консультации специалистов (по показаниям)</w:t>
      </w:r>
    </w:p>
    <w:bookmarkEnd w:id="3264"/>
    <w:bookmarkStart w:name="z5549" w:id="3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3265"/>
    <w:bookmarkStart w:name="z5550" w:id="3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Вид консультации</w:t>
      </w:r>
    </w:p>
    <w:bookmarkEnd w:id="3266"/>
    <w:bookmarkStart w:name="z5551" w:id="3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Интерпретация результатов лабораторных анализов, дополнительных исследований</w:t>
      </w:r>
    </w:p>
    <w:bookmarkEnd w:id="3267"/>
    <w:bookmarkStart w:name="z5552" w:id="3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Диагноз код наименование.</w:t>
      </w:r>
    </w:p>
    <w:bookmarkEnd w:id="3268"/>
    <w:bookmarkStart w:name="z5553" w:id="3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Назначение необходимых услуг и лекарственных средств</w:t>
      </w:r>
    </w:p>
    <w:bookmarkEnd w:id="3269"/>
    <w:bookmarkStart w:name="z5554" w:id="3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Идентификатор врача</w:t>
      </w:r>
    </w:p>
    <w:bookmarkEnd w:id="3270"/>
    <w:bookmarkStart w:name="z5555" w:id="3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необходимости:</w:t>
      </w:r>
    </w:p>
    <w:bookmarkEnd w:id="3271"/>
    <w:bookmarkStart w:name="z5556" w:id="3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Записи консилиумов должны включать согласованную позицию по диагнозу, рекомендации обследованию и лечению. В случае особой позиции одного из участников консилиума, его мнение также регистрируется.</w:t>
      </w:r>
    </w:p>
    <w:bookmarkEnd w:id="32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558" w:id="3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Подготовка к родам (Школа подготовки к родам)</w:t>
      </w:r>
    </w:p>
    <w:bookmarkEnd w:id="3273"/>
    <w:bookmarkStart w:name="z5559" w:id="3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проведения</w:t>
      </w:r>
    </w:p>
    <w:bookmarkEnd w:id="3274"/>
    <w:bookmarkStart w:name="z5560" w:id="3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Срок беременности</w:t>
      </w:r>
    </w:p>
    <w:bookmarkEnd w:id="3275"/>
    <w:bookmarkStart w:name="z5561" w:id="3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1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2" w:id="3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277"/>
    <w:bookmarkStart w:name="z5563" w:id="3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Тема занятий</w:t>
      </w:r>
    </w:p>
    <w:bookmarkEnd w:id="3278"/>
    <w:bookmarkStart w:name="z5564" w:id="3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Посещение партнера</w:t>
      </w:r>
    </w:p>
    <w:bookmarkEnd w:id="3279"/>
    <w:bookmarkStart w:name="z5565" w:id="3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6" w:id="3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281"/>
    <w:bookmarkStart w:name="z5567" w:id="3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2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68" w:id="3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283"/>
    <w:bookmarkStart w:name="z5569" w:id="3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ID Ф.И.О. (при его наличии) врача, проводившего занятие</w:t>
      </w:r>
    </w:p>
    <w:bookmarkEnd w:id="32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571" w:id="3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Патронажные посещения</w:t>
      </w:r>
    </w:p>
    <w:bookmarkEnd w:id="3285"/>
    <w:bookmarkStart w:name="z5572" w:id="3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проведения</w:t>
      </w:r>
    </w:p>
    <w:bookmarkEnd w:id="3286"/>
    <w:bookmarkStart w:name="z5573" w:id="3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Срок беременности</w:t>
      </w:r>
    </w:p>
    <w:bookmarkEnd w:id="3287"/>
    <w:bookmarkStart w:name="z5574" w:id="3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5" w:id="3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недель</w:t>
      </w:r>
    </w:p>
    <w:bookmarkEnd w:id="3289"/>
    <w:bookmarkStart w:name="z5576" w:id="3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Жалобы</w:t>
      </w:r>
    </w:p>
    <w:bookmarkEnd w:id="3290"/>
    <w:bookmarkStart w:name="z5577" w:id="3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Общее состояние</w:t>
      </w:r>
    </w:p>
    <w:bookmarkEnd w:id="3291"/>
    <w:bookmarkStart w:name="z5578" w:id="3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АД</w:t>
      </w:r>
    </w:p>
    <w:bookmarkEnd w:id="3292"/>
    <w:bookmarkStart w:name="z5579" w:id="3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3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0" w:id="3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Положение плода</w:t>
      </w:r>
    </w:p>
    <w:bookmarkEnd w:id="3294"/>
    <w:bookmarkStart w:name="z5581" w:id="3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Предлежание</w:t>
      </w:r>
    </w:p>
    <w:bookmarkEnd w:id="3295"/>
    <w:bookmarkStart w:name="z5582" w:id="3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Сердцебиение плода</w:t>
      </w:r>
    </w:p>
    <w:bookmarkEnd w:id="3296"/>
    <w:bookmarkStart w:name="z5583" w:id="3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7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84" w:id="3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Бытовые условия</w:t>
      </w:r>
    </w:p>
    <w:bookmarkEnd w:id="3298"/>
    <w:bookmarkStart w:name="z5585" w:id="3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Социальное благополучие</w:t>
      </w:r>
    </w:p>
    <w:bookmarkEnd w:id="3299"/>
    <w:bookmarkStart w:name="z5586" w:id="3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Социально-правовая помощь (по показаниям)</w:t>
      </w:r>
    </w:p>
    <w:bookmarkEnd w:id="3300"/>
    <w:bookmarkStart w:name="z5587" w:id="3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Психопрофилактическая подготовка к родам: услуга из тарификатора, дата и время</w:t>
      </w:r>
    </w:p>
    <w:bookmarkEnd w:id="3301"/>
    <w:bookmarkStart w:name="z5588" w:id="3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Результат.</w:t>
      </w:r>
    </w:p>
    <w:bookmarkEnd w:id="3302"/>
    <w:bookmarkStart w:name="z5589" w:id="3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Рекомендации</w:t>
      </w:r>
    </w:p>
    <w:bookmarkEnd w:id="3303"/>
    <w:bookmarkStart w:name="z5590" w:id="3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Кем проведен патронаж ID Ф.И.О. (при его наличии)</w:t>
      </w:r>
    </w:p>
    <w:bookmarkEnd w:id="33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592" w:id="3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дородового/послеродового декретного листа</w:t>
      </w:r>
    </w:p>
    <w:bookmarkEnd w:id="3305"/>
    <w:bookmarkStart w:name="z5593" w:id="3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Отпуск по беременности:</w:t>
      </w:r>
    </w:p>
    <w:bookmarkEnd w:id="3306"/>
    <w:bookmarkStart w:name="z5594" w:id="3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_____________________</w:t>
      </w:r>
    </w:p>
    <w:bookmarkEnd w:id="3307"/>
    <w:bookmarkStart w:name="z5595" w:id="3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____________________</w:t>
      </w:r>
    </w:p>
    <w:bookmarkEnd w:id="3308"/>
    <w:bookmarkStart w:name="z5596" w:id="3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 о временной нетрудоспособности №</w:t>
      </w:r>
    </w:p>
    <w:bookmarkEnd w:id="3309"/>
    <w:bookmarkStart w:name="z5597" w:id="3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98" w:id="3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Роды, дата и время</w:t>
      </w:r>
    </w:p>
    <w:bookmarkEnd w:id="3311"/>
    <w:bookmarkStart w:name="z5599" w:id="3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Роды произошли (из регистра МО)</w:t>
      </w:r>
    </w:p>
    <w:bookmarkEnd w:id="3312"/>
    <w:bookmarkStart w:name="z5600" w:id="3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Послеродовой дополнительный отпуск при осложненных родах на</w:t>
      </w:r>
    </w:p>
    <w:bookmarkEnd w:id="3313"/>
    <w:bookmarkStart w:name="z5601" w:id="3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2" w:id="3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дней</w:t>
      </w:r>
    </w:p>
    <w:bookmarkEnd w:id="3315"/>
    <w:bookmarkStart w:name="z5603" w:id="3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_____________________</w:t>
      </w:r>
    </w:p>
    <w:bookmarkEnd w:id="3316"/>
    <w:bookmarkStart w:name="z5604" w:id="3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____________________</w:t>
      </w:r>
    </w:p>
    <w:bookmarkEnd w:id="3317"/>
    <w:bookmarkStart w:name="z5605" w:id="3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 о временной нетрудоспособности №</w:t>
      </w:r>
    </w:p>
    <w:bookmarkEnd w:id="3318"/>
    <w:bookmarkStart w:name="z5606" w:id="3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9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07" w:id="3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Выписка родильного дома, дата и время</w:t>
      </w:r>
    </w:p>
    <w:bookmarkEnd w:id="3320"/>
    <w:bookmarkStart w:name="z5608" w:id="3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Послеродовый эпикриз (Приходит после родов для завершения документа)</w:t>
      </w:r>
    </w:p>
    <w:bookmarkEnd w:id="3321"/>
    <w:bookmarkStart w:name="z5609" w:id="3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родов/аборта</w:t>
      </w:r>
    </w:p>
    <w:bookmarkEnd w:id="3322"/>
    <w:bookmarkStart w:name="z5610" w:id="3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Осложнения данной беременности код наименование.</w:t>
      </w:r>
    </w:p>
    <w:bookmarkEnd w:id="3323"/>
    <w:bookmarkStart w:name="z5611" w:id="3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Экстрагенитальные заболевания, диагноз</w:t>
      </w:r>
    </w:p>
    <w:bookmarkEnd w:id="3324"/>
    <w:bookmarkStart w:name="z5612" w:id="3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Исход беременности.</w:t>
      </w:r>
    </w:p>
    <w:bookmarkEnd w:id="3325"/>
    <w:bookmarkStart w:name="z5613" w:id="3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Особенности родов</w:t>
      </w:r>
    </w:p>
    <w:bookmarkEnd w:id="3326"/>
    <w:bookmarkStart w:name="z5614" w:id="3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Ребенок. вес</w:t>
      </w:r>
    </w:p>
    <w:bookmarkEnd w:id="3327"/>
    <w:bookmarkStart w:name="z5615" w:id="3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6" w:id="3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гр., рост</w:t>
      </w:r>
    </w:p>
    <w:bookmarkEnd w:id="3329"/>
    <w:bookmarkStart w:name="z5617" w:id="3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1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8" w:id="3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</w:t>
      </w:r>
    </w:p>
    <w:bookmarkEnd w:id="3331"/>
    <w:bookmarkStart w:name="z5619" w:id="3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Исход пребывания в стационаре:.</w:t>
      </w:r>
    </w:p>
    <w:bookmarkEnd w:id="3332"/>
    <w:bookmarkStart w:name="z5620" w:id="3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Врач: ID Ф.И.О. (при его наличии)</w:t>
      </w:r>
    </w:p>
    <w:bookmarkEnd w:id="3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индивидуальной карте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беременной и родильницы</w:t>
            </w:r>
          </w:p>
        </w:tc>
      </w:tr>
    </w:tbl>
    <w:bookmarkStart w:name="z5622" w:id="3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Наблюдение за родильницей (дневник)</w:t>
      </w:r>
    </w:p>
    <w:bookmarkEnd w:id="3334"/>
    <w:bookmarkStart w:name="z5623" w:id="3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</w:t>
      </w:r>
    </w:p>
    <w:bookmarkEnd w:id="3335"/>
    <w:bookmarkStart w:name="z5624" w:id="3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Общий осмотр</w:t>
      </w:r>
    </w:p>
    <w:bookmarkEnd w:id="3336"/>
    <w:bookmarkStart w:name="z5625" w:id="3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Жалобы</w:t>
      </w:r>
    </w:p>
    <w:bookmarkEnd w:id="3337"/>
    <w:bookmarkStart w:name="z5626" w:id="3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Результаты проведенных обследований</w:t>
      </w:r>
    </w:p>
    <w:bookmarkEnd w:id="3338"/>
    <w:bookmarkStart w:name="z5627" w:id="3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Советы, назначения</w:t>
      </w:r>
    </w:p>
    <w:bookmarkEnd w:id="3339"/>
    <w:bookmarkStart w:name="z5628" w:id="3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Врач: ID Ф.И.О. (при его наличии)</w:t>
      </w:r>
    </w:p>
    <w:bookmarkEnd w:id="3340"/>
    <w:bookmarkStart w:name="z5629" w:id="3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077/у "Индивидуальная карта беременной и родильницы":</w:t>
      </w:r>
    </w:p>
    <w:bookmarkEnd w:id="33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5630" w:id="3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078/у "Рецепт №__"</w:t>
      </w:r>
    </w:p>
    <w:bookmarkEnd w:id="3342"/>
    <w:bookmarkStart w:name="z5631" w:id="3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</w:t>
      </w:r>
    </w:p>
    <w:bookmarkEnd w:id="3343"/>
    <w:bookmarkStart w:name="z5632" w:id="3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Выберите для кого</w:t>
      </w:r>
    </w:p>
    <w:bookmarkEnd w:id="3344"/>
    <w:bookmarkStart w:name="z5633" w:id="3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Выберите оплату.</w:t>
      </w:r>
    </w:p>
    <w:bookmarkEnd w:id="3345"/>
    <w:bookmarkStart w:name="z5634" w:id="3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</w:t>
      </w:r>
    </w:p>
    <w:bookmarkEnd w:id="3346"/>
    <w:bookmarkStart w:name="z5635" w:id="3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пациента</w:t>
      </w:r>
    </w:p>
    <w:bookmarkEnd w:id="3347"/>
    <w:bookmarkStart w:name="z5636" w:id="3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3348"/>
    <w:bookmarkStart w:name="z5637" w:id="3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</w:t>
      </w:r>
    </w:p>
    <w:bookmarkEnd w:id="3349"/>
    <w:bookmarkStart w:name="z5638" w:id="3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</w:t>
      </w:r>
    </w:p>
    <w:bookmarkEnd w:id="3350"/>
    <w:bookmarkStart w:name="z5639" w:id="3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отчество. (при его наличии) врача, идентификатор</w:t>
      </w:r>
    </w:p>
    <w:bookmarkEnd w:id="3351"/>
    <w:bookmarkStart w:name="z5640" w:id="3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Rp.</w:t>
      </w:r>
    </w:p>
    <w:bookmarkEnd w:id="3352"/>
    <w:bookmarkStart w:name="z5641" w:id="3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Международное непатентованное наименование</w:t>
      </w:r>
    </w:p>
    <w:bookmarkEnd w:id="3353"/>
    <w:bookmarkStart w:name="z5642" w:id="3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D.T.D.</w:t>
      </w:r>
    </w:p>
    <w:bookmarkEnd w:id="3354"/>
    <w:bookmarkStart w:name="z5643" w:id="3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D.S.</w:t>
      </w:r>
    </w:p>
    <w:bookmarkEnd w:id="3355"/>
    <w:bookmarkStart w:name="z5644" w:id="3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Рецепт действителен до</w:t>
      </w:r>
    </w:p>
    <w:bookmarkEnd w:id="3356"/>
    <w:bookmarkStart w:name="z5645" w:id="3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</w:t>
      </w:r>
    </w:p>
    <w:bookmarkEnd w:id="33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6" w:id="3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Контрольный талон к справке №______ о временном освобождении от работы по уходу за больным ребенком</w:t>
            </w:r>
          </w:p>
          <w:bookmarkEnd w:id="3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 освобожденного от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Домашний адрес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Родственные отношения с ребенком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ребенке фамилия, имя, возраст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Дошкольное учреждение, школа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Освобожден (а) от работы с дд/мм/ггдо дд/мм/гг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лица, выдавшего справку, идентификатор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7" w:id="3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079/у "Справка №______ о временном освобождении от работы по уходу за больным ребенком"</w:t>
            </w:r>
          </w:p>
          <w:bookmarkEnd w:id="3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Выдана гражданину(ке)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том, что он (а) нуждается в освобождении от работы по уходу за больным ребенком.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ребенке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возраст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Диагноз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Дошкольное учреждение, школа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лица, выдавшего справку, идентификатор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оборотная сторона ф. №079/у</w:t>
            </w:r>
          </w:p>
        </w:tc>
      </w:tr>
    </w:tbl>
    <w:bookmarkStart w:name="z5667" w:id="3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Освобождение от работы</w:t>
      </w:r>
    </w:p>
    <w:bookmarkEnd w:id="3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числа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(включительно)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 и фамилия врача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врача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председателя ВКК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Приступить к работе с дд/мм/гг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Идентификатор организации</w:t>
            </w:r>
          </w:p>
        </w:tc>
      </w:tr>
    </w:tbl>
    <w:bookmarkStart w:name="z5670" w:id="3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080/у "Форма учета амбулаторных посещений"</w:t>
      </w:r>
    </w:p>
    <w:bookmarkEnd w:id="3361"/>
    <w:bookmarkStart w:name="z5671" w:id="3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посещения</w:t>
      </w:r>
    </w:p>
    <w:bookmarkEnd w:id="3362"/>
    <w:bookmarkStart w:name="z5672" w:id="3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</w:t>
      </w:r>
    </w:p>
    <w:bookmarkEnd w:id="3363"/>
    <w:bookmarkStart w:name="z5673" w:id="3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 Имя Отчество (при его наличии)</w:t>
      </w:r>
    </w:p>
    <w:bookmarkEnd w:id="3364"/>
    <w:bookmarkStart w:name="z5674" w:id="3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3365"/>
    <w:bookmarkStart w:name="z5675" w:id="3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3366"/>
    <w:bookmarkStart w:name="z5676" w:id="3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Возраст</w:t>
      </w:r>
    </w:p>
    <w:bookmarkEnd w:id="3367"/>
    <w:bookmarkStart w:name="z5677" w:id="3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Национальность</w:t>
      </w:r>
    </w:p>
    <w:bookmarkEnd w:id="3368"/>
    <w:bookmarkStart w:name="z5678" w:id="3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Житель</w:t>
      </w:r>
    </w:p>
    <w:bookmarkEnd w:id="3369"/>
    <w:bookmarkStart w:name="z5679" w:id="3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0" w:id="3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3371"/>
    <w:bookmarkStart w:name="z5681" w:id="3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2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2" w:id="3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3373"/>
    <w:bookmarkStart w:name="z5683" w:id="3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Адрес проживания</w:t>
      </w:r>
    </w:p>
    <w:bookmarkEnd w:id="3374"/>
    <w:bookmarkStart w:name="z5684" w:id="3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Причина посещения</w:t>
      </w:r>
    </w:p>
    <w:bookmarkEnd w:id="3375"/>
    <w:bookmarkStart w:name="z5685" w:id="3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Диагноз</w:t>
      </w:r>
    </w:p>
    <w:bookmarkEnd w:id="3376"/>
    <w:bookmarkStart w:name="z5686" w:id="3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Вид оказанной услуги</w:t>
      </w:r>
    </w:p>
    <w:bookmarkEnd w:id="3377"/>
    <w:bookmarkStart w:name="z5687" w:id="3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Ф.И.О. (при его наличии), идентификатор медицинского работника</w:t>
      </w:r>
    </w:p>
    <w:bookmarkEnd w:id="3378"/>
    <w:bookmarkStart w:name="z5688" w:id="3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081/у "Журнал регистрации больных с подозрением на туберкулез"</w:t>
      </w:r>
    </w:p>
    <w:bookmarkEnd w:id="33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обращения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напр-я на ММ*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ММ до ДАГ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ММ после ДАГ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напр-я наXpert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результатXpert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ДАГ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ДАГ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89" w:id="3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3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направления на ФГ/РГ*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Рез-тФГ/РГ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Назначение антибактериальных препаратов: сроки, название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Диагноз, примечание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установления диагноза ТБ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ДАГ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ДАГ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ДАГ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ДАГ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690" w:id="3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ФГ/РГ** - флюорография, рентгенография Xpert – Xpert MTB/Rif</w:t>
      </w:r>
    </w:p>
    <w:bookmarkEnd w:id="3381"/>
    <w:bookmarkStart w:name="z5691" w:id="3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082/у "Карта наблюдения за диспансерным контингентом"</w:t>
      </w:r>
    </w:p>
    <w:bookmarkEnd w:id="33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2" w:id="3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код _______________</w:t>
            </w:r>
          </w:p>
          <w:bookmarkEnd w:id="3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Индивидуальный идентификационный номе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1.Тип контигента</w:t>
            </w:r>
          </w:p>
          <w:bookmarkStart w:name="z5695" w:id="3384"/>
          <w:p>
            <w:pPr>
              <w:spacing w:after="20"/>
              <w:ind w:left="20"/>
              <w:jc w:val="both"/>
            </w:pPr>
          </w:p>
          <w:bookmarkEnd w:id="33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ТБ сомнительной активности)</w:t>
            </w:r>
          </w:p>
          <w:p>
            <w:pPr>
              <w:spacing w:after="20"/>
              <w:ind w:left="20"/>
              <w:jc w:val="both"/>
            </w:pPr>
          </w:p>
          <w:bookmarkStart w:name="z5697" w:id="3385"/>
          <w:p>
            <w:pPr>
              <w:spacing w:after="20"/>
              <w:ind w:left="20"/>
              <w:jc w:val="both"/>
            </w:pPr>
          </w:p>
          <w:bookmarkEnd w:id="33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ТБ активный</w:t>
            </w:r>
          </w:p>
          <w:p>
            <w:pPr>
              <w:spacing w:after="20"/>
              <w:ind w:left="20"/>
              <w:jc w:val="both"/>
            </w:pPr>
          </w:p>
          <w:bookmarkStart w:name="z5699" w:id="3386"/>
          <w:p>
            <w:pPr>
              <w:spacing w:after="20"/>
              <w:ind w:left="20"/>
              <w:jc w:val="both"/>
            </w:pPr>
          </w:p>
          <w:bookmarkEnd w:id="33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ТБ неактивный</w:t>
            </w:r>
          </w:p>
          <w:p>
            <w:pPr>
              <w:spacing w:after="20"/>
              <w:ind w:left="20"/>
              <w:jc w:val="both"/>
            </w:pPr>
          </w:p>
          <w:bookmarkStart w:name="z5701" w:id="3387"/>
          <w:p>
            <w:pPr>
              <w:spacing w:after="20"/>
              <w:ind w:left="20"/>
              <w:jc w:val="both"/>
            </w:pPr>
          </w:p>
          <w:bookmarkEnd w:id="33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контактный: ТБ КДТ ТБ/МЛУ ТБ КАДТ ТБ /ШЛУ ТБ;</w:t>
            </w:r>
          </w:p>
          <w:p>
            <w:pPr>
              <w:spacing w:after="20"/>
              <w:ind w:left="20"/>
              <w:jc w:val="both"/>
            </w:pPr>
          </w:p>
          <w:bookmarkStart w:name="z5703" w:id="3388"/>
          <w:p>
            <w:pPr>
              <w:spacing w:after="20"/>
              <w:ind w:left="20"/>
              <w:jc w:val="both"/>
            </w:pPr>
          </w:p>
          <w:bookmarkEnd w:id="33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МБТ(+) МБТ(-)</w:t>
            </w:r>
          </w:p>
          <w:p>
            <w:pPr>
              <w:spacing w:after="20"/>
              <w:ind w:left="20"/>
              <w:jc w:val="both"/>
            </w:pPr>
          </w:p>
          <w:bookmarkStart w:name="z5705" w:id="3389"/>
          <w:p>
            <w:pPr>
              <w:spacing w:after="20"/>
              <w:ind w:left="20"/>
              <w:jc w:val="both"/>
            </w:pPr>
          </w:p>
          <w:bookmarkEnd w:id="33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нормергия</w:t>
            </w:r>
          </w:p>
          <w:p>
            <w:pPr>
              <w:spacing w:after="20"/>
              <w:ind w:left="20"/>
              <w:jc w:val="both"/>
            </w:pPr>
          </w:p>
          <w:bookmarkStart w:name="z5707" w:id="3390"/>
          <w:p>
            <w:pPr>
              <w:spacing w:after="20"/>
              <w:ind w:left="20"/>
              <w:jc w:val="both"/>
            </w:pPr>
          </w:p>
          <w:bookmarkEnd w:id="33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гиперергическая реакция</w:t>
            </w:r>
          </w:p>
          <w:p>
            <w:pPr>
              <w:spacing w:after="20"/>
              <w:ind w:left="20"/>
              <w:jc w:val="both"/>
            </w:pPr>
          </w:p>
          <w:bookmarkStart w:name="z5709" w:id="3391"/>
          <w:p>
            <w:pPr>
              <w:spacing w:after="20"/>
              <w:ind w:left="20"/>
              <w:jc w:val="both"/>
            </w:pPr>
          </w:p>
          <w:bookmarkEnd w:id="33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побочная реакция на БЦЖ2.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Индивидуальные данные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 Имя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Регистрационный №</w:t>
            </w:r>
          </w:p>
          <w:p>
            <w:pPr>
              <w:spacing w:after="20"/>
              <w:ind w:left="20"/>
              <w:jc w:val="both"/>
            </w:pPr>
          </w:p>
          <w:bookmarkStart w:name="z5714" w:id="3392"/>
          <w:p>
            <w:pPr>
              <w:spacing w:after="20"/>
              <w:ind w:left="20"/>
              <w:jc w:val="both"/>
            </w:pPr>
          </w:p>
          <w:bookmarkEnd w:id="33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8542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рождения дата месяц год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</w:t>
            </w:r>
          </w:p>
          <w:p>
            <w:pPr>
              <w:spacing w:after="20"/>
              <w:ind w:left="20"/>
              <w:jc w:val="both"/>
            </w:pPr>
          </w:p>
          <w:bookmarkStart w:name="z5717" w:id="3393"/>
          <w:p>
            <w:pPr>
              <w:spacing w:after="20"/>
              <w:ind w:left="20"/>
              <w:jc w:val="both"/>
            </w:pPr>
          </w:p>
          <w:bookmarkEnd w:id="33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</w:t>
            </w:r>
          </w:p>
          <w:p>
            <w:pPr>
              <w:spacing w:after="20"/>
              <w:ind w:left="20"/>
              <w:jc w:val="both"/>
            </w:pPr>
          </w:p>
          <w:bookmarkStart w:name="z5719" w:id="3394"/>
          <w:p>
            <w:pPr>
              <w:spacing w:after="20"/>
              <w:ind w:left="20"/>
              <w:jc w:val="both"/>
            </w:pPr>
          </w:p>
          <w:bookmarkEnd w:id="339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Возраст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Национальность 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Житель</w:t>
            </w:r>
          </w:p>
          <w:p>
            <w:pPr>
              <w:spacing w:after="20"/>
              <w:ind w:left="20"/>
              <w:jc w:val="both"/>
            </w:pPr>
          </w:p>
          <w:bookmarkStart w:name="z5724" w:id="3395"/>
          <w:p>
            <w:pPr>
              <w:spacing w:after="20"/>
              <w:ind w:left="20"/>
              <w:jc w:val="both"/>
            </w:pPr>
          </w:p>
          <w:bookmarkEnd w:id="33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</w:t>
            </w:r>
          </w:p>
          <w:p>
            <w:pPr>
              <w:spacing w:after="20"/>
              <w:ind w:left="20"/>
              <w:jc w:val="both"/>
            </w:pPr>
          </w:p>
          <w:bookmarkStart w:name="z5726" w:id="3396"/>
          <w:p>
            <w:pPr>
              <w:spacing w:after="20"/>
              <w:ind w:left="20"/>
              <w:jc w:val="both"/>
            </w:pPr>
          </w:p>
          <w:bookmarkEnd w:id="33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села Гражданство.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фактического проживания область район город улица дом квартира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9" w:id="3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Сведения о диспансеризации</w:t>
            </w:r>
          </w:p>
          <w:bookmarkEnd w:id="3397"/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460"/>
              <w:gridCol w:w="2460"/>
              <w:gridCol w:w="2460"/>
              <w:gridCol w:w="2460"/>
              <w:gridCol w:w="2460"/>
            </w:tblGrid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 группа(0; IА; IВ; IГ; II; IIIА; IIIБ)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взятия на ДУ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Диагноз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 снятия с ДУ</w:t>
                  </w: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Причина снятияс ДУ*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46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1 –Перевод в I группу;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2 - Перевод в II группу;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–Перевод в III группу;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–Умер от ТБ;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–Умер от других причин;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–ТБ не подтвердился;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–Перевод в другое учреждение;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8 - Отрыв от диспансеризации "неактивные ТБ"-12мес., "активные ТБ"-6мес.,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"0гр."-4мес.; 9 - Диспансерлік бақылаудан алынуы/Снят с диспансерного учета.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Химиопрофилактика:</w:t>
            </w:r>
          </w:p>
          <w:p>
            <w:pPr>
              <w:spacing w:after="20"/>
              <w:ind w:left="20"/>
              <w:jc w:val="both"/>
            </w:pPr>
          </w:p>
          <w:bookmarkStart w:name="z5740" w:id="3398"/>
          <w:p>
            <w:pPr>
              <w:spacing w:after="20"/>
              <w:ind w:left="20"/>
              <w:jc w:val="both"/>
            </w:pPr>
          </w:p>
          <w:bookmarkEnd w:id="33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</w:t>
            </w:r>
          </w:p>
          <w:p>
            <w:pPr>
              <w:spacing w:after="20"/>
              <w:ind w:left="20"/>
              <w:jc w:val="both"/>
            </w:pPr>
          </w:p>
          <w:bookmarkStart w:name="z5742" w:id="3399"/>
          <w:p>
            <w:pPr>
              <w:spacing w:after="20"/>
              <w:ind w:left="20"/>
              <w:jc w:val="both"/>
            </w:pPr>
          </w:p>
          <w:bookmarkEnd w:id="33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</w:p>
          <w:bookmarkStart w:name="z5744" w:id="3400"/>
          <w:p>
            <w:pPr>
              <w:spacing w:after="20"/>
              <w:ind w:left="20"/>
              <w:jc w:val="both"/>
            </w:pPr>
          </w:p>
          <w:bookmarkEnd w:id="34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 (Изониазид) Н и Е (Изониазид и Этамбутол)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да: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_____/_____/_________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окончания_____/_____/______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_____/_____/_________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окончания_____/_____/______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_____/_____/_________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окончания_____/_____/______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Курс лечения: 60 дней 90 дней 180 дней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5753" w:id="3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4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4" w:id="3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Оздоровление:</w:t>
            </w:r>
          </w:p>
          <w:bookmarkEnd w:id="3402"/>
          <w:bookmarkStart w:name="z5755" w:id="3403"/>
          <w:p>
            <w:pPr>
              <w:spacing w:after="20"/>
              <w:ind w:left="20"/>
              <w:jc w:val="both"/>
            </w:pPr>
          </w:p>
          <w:bookmarkEnd w:id="340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санаторная группа</w:t>
            </w:r>
          </w:p>
          <w:p>
            <w:pPr>
              <w:spacing w:after="20"/>
              <w:ind w:left="20"/>
              <w:jc w:val="both"/>
            </w:pPr>
          </w:p>
          <w:bookmarkStart w:name="z5757" w:id="3404"/>
          <w:p>
            <w:pPr>
              <w:spacing w:after="20"/>
              <w:ind w:left="20"/>
              <w:jc w:val="both"/>
            </w:pPr>
          </w:p>
          <w:bookmarkEnd w:id="340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санаторный детский сад</w:t>
            </w:r>
          </w:p>
          <w:p>
            <w:pPr>
              <w:spacing w:after="20"/>
              <w:ind w:left="20"/>
              <w:jc w:val="both"/>
            </w:pPr>
          </w:p>
          <w:bookmarkStart w:name="z5759" w:id="3405"/>
          <w:p>
            <w:pPr>
              <w:spacing w:after="20"/>
              <w:ind w:left="20"/>
              <w:jc w:val="both"/>
            </w:pPr>
          </w:p>
          <w:bookmarkEnd w:id="340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санаторная школа-интернат</w:t>
            </w:r>
          </w:p>
          <w:p>
            <w:pPr>
              <w:spacing w:after="20"/>
              <w:ind w:left="20"/>
              <w:jc w:val="both"/>
            </w:pPr>
          </w:p>
          <w:bookmarkStart w:name="z5761" w:id="3406"/>
          <w:p>
            <w:pPr>
              <w:spacing w:after="20"/>
              <w:ind w:left="20"/>
              <w:jc w:val="both"/>
            </w:pPr>
          </w:p>
          <w:bookmarkEnd w:id="340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ТБ санаторий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начала _____/_____/_______ Дата окончания_____/_____/_________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Хирургическое лечение: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 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Результаты исследований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1118"/>
              <w:gridCol w:w="1118"/>
              <w:gridCol w:w="1118"/>
              <w:gridCol w:w="1118"/>
              <w:gridCol w:w="1118"/>
              <w:gridCol w:w="1118"/>
              <w:gridCol w:w="1118"/>
              <w:gridCol w:w="1118"/>
              <w:gridCol w:w="1118"/>
              <w:gridCol w:w="1119"/>
              <w:gridCol w:w="1119"/>
            </w:tblGrid>
            <w:tr>
              <w:trPr>
                <w:trHeight w:val="30" w:hRule="atLeast"/>
              </w:trPr>
              <w:tc>
                <w:tcPr>
                  <w:tcW w:w="0" w:type="auto"/>
                  <w:gridSpan w:val="8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Бактериологические методы исследования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Лучевые методы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МГ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Посев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ТЛЧ</w:t>
                  </w:r>
                </w:p>
              </w:tc>
              <w:tc>
                <w:tcPr>
                  <w:tcW w:w="1118" w:type="dxa"/>
                  <w:vMerge w:val="restart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Метод</w:t>
                  </w:r>
                </w:p>
              </w:tc>
              <w:tc>
                <w:tcPr>
                  <w:tcW w:w="1119" w:type="dxa"/>
                  <w:vMerge w:val="restart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1119" w:type="dxa"/>
                  <w:vMerge w:val="restart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color="cfcfcf" w:sz="5"/>
                    <w:bottom w:val="single" w:color="cfcfcf" w:sz="5"/>
                    <w:right w:val="single" w:color="cfcfcf" w:sz="5"/>
                  </w:tcBorders>
                </w:tcPr>
                <w:p/>
              </w:tc>
              <w:tc>
                <w:tcPr>
                  <w:tcW w:w="0" w:type="auto"/>
                  <w:vMerge/>
                  <w:tcBorders>
                    <w:top w:val="nil"/>
                    <w:left w:val="single" w:color="cfcfcf" w:sz="5"/>
                    <w:bottom w:val="single" w:color="cfcfcf" w:sz="5"/>
                    <w:right w:val="single" w:color="cfcfcf" w:sz="5"/>
                  </w:tcBorders>
                </w:tcPr>
                <w:p/>
              </w:tc>
              <w:tc>
                <w:tcPr>
                  <w:tcW w:w="0" w:type="auto"/>
                  <w:vMerge/>
                  <w:tcBorders>
                    <w:top w:val="nil"/>
                    <w:left w:val="single" w:color="cfcfcf" w:sz="5"/>
                    <w:bottom w:val="single" w:color="cfcfcf" w:sz="5"/>
                    <w:right w:val="single" w:color="cfcfcf" w:sz="5"/>
                  </w:tcBorders>
                </w:tcPr>
                <w:p/>
              </w:tc>
            </w:tr>
            <w:tr>
              <w:trPr>
                <w:trHeight w:val="30" w:hRule="atLeast"/>
              </w:trPr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111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продолжение таблицы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Туберкулинодиагностика проба Манту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Туберкулинодиагностика АТР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другие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Дата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Результат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8" w:id="3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Эта часть заполняется на активных больных с бактериовыделением (относится к эпидемиологической группе очага)</w:t>
            </w:r>
          </w:p>
          <w:bookmarkEnd w:id="3407"/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3075"/>
              <w:gridCol w:w="3075"/>
              <w:gridCol w:w="3075"/>
              <w:gridCol w:w="3075"/>
            </w:tblGrid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Группа очага (1;2;3)</w:t>
                  </w: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Взят на учет</w:t>
                  </w: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Снят с учета</w:t>
                  </w: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Причина снятия****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**** 1-Перевод во II группу;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 Перевод в другое учреждение;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 Умер от ТБ или других причин;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 Снят с эпидемиологического контроля.</w:t>
            </w:r>
          </w:p>
          <w:p>
            <w:pPr>
              <w:spacing w:after="20"/>
              <w:ind w:left="20"/>
              <w:jc w:val="both"/>
            </w:pPr>
          </w:p>
        </w:tc>
      </w:tr>
    </w:tbl>
    <w:bookmarkStart w:name="z5772" w:id="3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083/у "Справка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Казахстан" от "____" ____________ 20____ года</w:t>
      </w:r>
    </w:p>
    <w:bookmarkEnd w:id="3408"/>
    <w:bookmarkStart w:name="z5773" w:id="3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Выдана физическому лицу</w:t>
      </w:r>
    </w:p>
    <w:bookmarkEnd w:id="3409"/>
    <w:bookmarkStart w:name="z5774" w:id="3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</w:t>
      </w:r>
    </w:p>
    <w:bookmarkEnd w:id="3410"/>
    <w:bookmarkStart w:name="z5775" w:id="3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3411"/>
    <w:bookmarkStart w:name="z5776" w:id="3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3412"/>
    <w:bookmarkStart w:name="z5777" w:id="3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</w:t>
      </w:r>
    </w:p>
    <w:bookmarkEnd w:id="3413"/>
    <w:bookmarkStart w:name="z5778" w:id="3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4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79" w:id="3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</w:t>
      </w:r>
    </w:p>
    <w:bookmarkEnd w:id="3415"/>
    <w:bookmarkStart w:name="z5780" w:id="3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6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1" w:id="3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</w:t>
      </w:r>
    </w:p>
    <w:bookmarkEnd w:id="3417"/>
    <w:bookmarkStart w:name="z5782" w:id="3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Домашний адрес область район город улица дом квартира</w:t>
      </w:r>
    </w:p>
    <w:bookmarkEnd w:id="3418"/>
    <w:bookmarkStart w:name="z5783" w:id="3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</w:t>
      </w:r>
    </w:p>
    <w:bookmarkEnd w:id="3419"/>
    <w:bookmarkStart w:name="z5784" w:id="3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0"/>
    <w:p>
      <w:pPr>
        <w:spacing w:after="0"/>
        <w:ind w:left="0"/>
        <w:jc w:val="both"/>
      </w:pPr>
      <w:r>
        <w:drawing>
          <wp:inline distT="0" distB="0" distL="0" distR="0">
            <wp:extent cx="1524000" cy="44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85" w:id="3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работы</w:t>
      </w:r>
    </w:p>
    <w:bookmarkEnd w:id="3421"/>
    <w:bookmarkStart w:name="z5786" w:id="3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Заключение врача-психиатра:</w:t>
      </w:r>
    </w:p>
    <w:bookmarkEnd w:id="3422"/>
    <w:bookmarkStart w:name="z5787" w:id="3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наличии), подпись и печать врача-психиатра</w:t>
      </w:r>
    </w:p>
    <w:bookmarkEnd w:id="3423"/>
    <w:bookmarkStart w:name="z5788" w:id="3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(организации)</w:t>
      </w:r>
    </w:p>
    <w:bookmarkEnd w:id="34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5790" w:id="3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 других типов медицинских организаций</w:t>
      </w:r>
    </w:p>
    <w:bookmarkEnd w:id="3425"/>
    <w:bookmarkStart w:name="z5791" w:id="34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084/у "Журнал учета ВИЧ -инфицированных" </w:t>
      </w:r>
    </w:p>
    <w:bookmarkEnd w:id="34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Гражданство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Место работы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выявления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ИБ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ИБ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 инфекции (№ ИБ, дата, Фамилия, имя, отчество (при его наличии))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Путь передачи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Примеча-ние (умер, выбыл с "Д" учета)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792" w:id="3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085/у "Карта вызова бригады скорой медицинской помощи"</w:t>
      </w:r>
    </w:p>
    <w:bookmarkEnd w:id="34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обслуживания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Повод вызова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Повтор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 выездной бригады №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(фельдшер І)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фельдшер ІІ (медсестра)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3" w:id="3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</w:t>
            </w:r>
          </w:p>
          <w:bookmarkEnd w:id="3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месяцев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дней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Парамедик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Осложнения,дополнения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Актив для бригады скорой мед. пом.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Сопутств. диагнозы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Актив для участкового врача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Отказ от осмотра, оказания помощи, госпитализации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травматизма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 пациент (родитель, опекун)__________отказываюсь от осмотра, помощи, госпитализации. Сотрудниками бригады скорой помощи я предупрежден о возможных осложнениях и последствиях своего отказа.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Алкоголь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информация по вызову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Доезд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Доставлен и передан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Сигнальный лист участковому врачу получила(а) _____ФИО пациента (родителя, опекуна)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учреждение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специалиста принявшего больного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Освобождение бригад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Экспертная оценка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Километраж (км)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Этап экспертизы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Эксперт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врач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Зав. отделением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Зам. главного врачаЭксперт службы внутреннего контроля (аудита)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796" w:id="3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Жалобы:__________________________________________________________________</w:t>
      </w:r>
    </w:p>
    <w:bookmarkEnd w:id="3429"/>
    <w:bookmarkStart w:name="z5797" w:id="3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Анамнез настоящего заболевания: ____________________________________________</w:t>
      </w:r>
    </w:p>
    <w:bookmarkEnd w:id="3430"/>
    <w:bookmarkStart w:name="z5798" w:id="3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Анамнез жизни: ____________________________________________________________</w:t>
      </w:r>
    </w:p>
    <w:bookmarkEnd w:id="34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9" w:id="3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2" w:id="3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желтушные</w:t>
            </w:r>
          </w:p>
          <w:bookmarkEnd w:id="3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цианоз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(акроцианоз)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гиперемия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сухие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влажные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сыпь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гипостаза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0" w:id="3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везикулярное</w:t>
            </w:r>
          </w:p>
          <w:bookmarkEnd w:id="3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пуэрильное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ослаблено  П Л бронхорея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3" w:id="3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Перкуторный звук:</w:t>
            </w:r>
          </w:p>
          <w:bookmarkEnd w:id="3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Ясный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легочный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Притупленная  (или тупой)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Тимпанический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Коробочный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обложен налетом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8" w:id="3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Менструальный цикл:</w:t>
            </w:r>
          </w:p>
          <w:bookmarkEnd w:id="3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нарушенийнарушения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лечения: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9" w:id="3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1" w:id="3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Удовлетворительное</w:t>
            </w:r>
          </w:p>
          <w:bookmarkEnd w:id="3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средней тяжести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тяжелое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агональное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биологическая смерть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5" w:id="3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Живот:</w:t>
            </w:r>
          </w:p>
          <w:bookmarkEnd w:id="3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мягкий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безболезн,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болезн.,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вздут участ.в дых.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(да,нет)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1" w:id="3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Сухожильн.</w:t>
            </w:r>
          </w:p>
          <w:bookmarkEnd w:id="3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рефлексы: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симметр. снижены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 Л В Н повышен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 Л В Нотсутствует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6" w:id="3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Улучшение</w:t>
            </w:r>
          </w:p>
          <w:bookmarkEnd w:id="3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изменений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ухудшение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Периферические отеки: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8" w:id="3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Хрипы:</w:t>
            </w:r>
          </w:p>
          <w:bookmarkEnd w:id="3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сухие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влажные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Двигательн. сфера парез (плегия) П Л В Н тонус мышц повышен (снижен) П Л В 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1" w:id="3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 пастозность Отечность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Сознание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Сер.-сосудист. система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Симптомы:Щеткина-Бл. + -Ровзинга + -Ситковского + -Ортнера + -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3" w:id="3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ясное оглушенность 1,2</w:t>
            </w:r>
          </w:p>
          <w:bookmarkEnd w:id="3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сопоркома 1,2,3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5" w:id="3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Тоны сердца:</w:t>
            </w:r>
          </w:p>
          <w:bookmarkEnd w:id="3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ясные,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приглушенные,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глухие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8" w:id="3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Одышка:</w:t>
            </w:r>
          </w:p>
          <w:bookmarkEnd w:id="3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Экспираторная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Инспираторная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смешанная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2" w:id="3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Акушерский статус</w:t>
            </w:r>
          </w:p>
          <w:bookmarkEnd w:id="3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Высота Дно Матки: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 см.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овоидной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округлой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Тонус матки: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 схватки☐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Положение плода: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продольное косое;☐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поперечное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Предлежащая часть__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4" w:id="3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Шумы:</w:t>
            </w:r>
          </w:p>
          <w:bookmarkEnd w:id="3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систолическ,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диастолическ.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Болевая чувствительн. снижен П Л В Н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Печень: в нормеувеличена, см плотная болезненна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Селезенка в норме увеличена см плотная болезненна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7" w:id="3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</w:t>
            </w:r>
          </w:p>
          <w:bookmarkEnd w:id="3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качест.ритмичный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аритмичный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слабого наполнения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Невролог. статус: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Поведение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 патологии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3" w:id="3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Афазия:</w:t>
            </w:r>
          </w:p>
          <w:bookmarkEnd w:id="3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моторная,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сенсорная,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тотальная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585"/>
        <w:gridCol w:w="585"/>
        <w:gridCol w:w="585"/>
        <w:gridCol w:w="585"/>
        <w:gridCol w:w="585"/>
        <w:gridCol w:w="585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Менингеальн. симпт. Ригидность п. п. Кернига (+-) Брудзинский (+-)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tº С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6" w:id="3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7" w:id="3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спокоен</w:t>
            </w:r>
          </w:p>
          <w:bookmarkEnd w:id="3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возбужден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вялый,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заторможен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0" w:id="3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Бабинского П Лс. Оппенгейма П Лс. натяж. периф.нервов</w:t>
            </w: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Мочеполовая система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1" w:id="3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</w:t>
            </w:r>
          </w:p>
          <w:bookmarkEnd w:id="3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3" w:id="3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Мочеотделение:</w:t>
            </w:r>
          </w:p>
          <w:bookmarkEnd w:id="3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Дизурия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Зрачки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Зев: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АДправ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5" w:id="3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нормальное</w:t>
            </w:r>
          </w:p>
          <w:bookmarkEnd w:id="3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реакция на свет живая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ослабленная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отсутствует) анизокория D S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Дыхательная система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8" w:id="3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Глазные яблоки: парез взора П Л</w:t>
            </w:r>
          </w:p>
          <w:bookmarkEnd w:id="3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Нистагм гориз., верт.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9" w:id="3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2" w:id="3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спокойный гиперемияотечность</w:t>
            </w:r>
          </w:p>
          <w:bookmarkEnd w:id="3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Миндалины: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увелич,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рыхлые,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пробки бездері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ССПО - + (П Л)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Экскурсия груд.кл: нормаль. снижена П. Л.патолог. дыхание отсутствует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Сатурация кислорода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ЧМН: птоз П ЛНосогубн. скл. сглаж. нарушения глотания отклон. языка П Л опущение угла рта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 крови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ммоль/л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ммоль/л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6" w:id="3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Кожные покровы:</w:t>
            </w:r>
          </w:p>
          <w:bookmarkEnd w:id="3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физиологические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бледные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Дыхание аускульт.: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Пищеварительная сист: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8" w:id="3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Язык:</w:t>
            </w:r>
          </w:p>
          <w:bookmarkEnd w:id="3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чистый, влажный-сухой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Status localis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Лечебные мероприятия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скорой помощи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Инструментальные методы диагностики: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899" w:id="3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Карту заполнил: Ф.И.О. (при его наличии) и идентификатор врача (фельдшера)</w:t>
      </w:r>
    </w:p>
    <w:bookmarkEnd w:id="3462"/>
    <w:bookmarkStart w:name="z5900" w:id="3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086/у "Сигнальный лист участковому врачу"</w:t>
      </w:r>
    </w:p>
    <w:bookmarkEnd w:id="3463"/>
    <w:bookmarkStart w:name="z5901" w:id="3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Указать МО (из регистра МО):</w:t>
      </w:r>
    </w:p>
    <w:bookmarkEnd w:id="3464"/>
    <w:bookmarkStart w:name="z5902" w:id="3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 заполнения</w:t>
      </w:r>
    </w:p>
    <w:bookmarkEnd w:id="3465"/>
    <w:bookmarkStart w:name="z5903" w:id="3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номер/ номер паспорта пациента</w:t>
      </w:r>
    </w:p>
    <w:bookmarkEnd w:id="3466"/>
    <w:bookmarkStart w:name="z5904" w:id="3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пациента 4. Дата рождения</w:t>
      </w:r>
    </w:p>
    <w:bookmarkEnd w:id="3467"/>
    <w:bookmarkStart w:name="z5905" w:id="3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Диагноз</w:t>
      </w:r>
    </w:p>
    <w:bookmarkEnd w:id="3468"/>
    <w:bookmarkStart w:name="z5906" w:id="3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Объективные данные пациента (артериальное давление, частота сердечных сокращений, частота дыхания, температура)</w:t>
      </w:r>
    </w:p>
    <w:bookmarkEnd w:id="3469"/>
    <w:bookmarkStart w:name="z5907" w:id="3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Оказанная помощь больному, оставленному дома</w:t>
      </w:r>
    </w:p>
    <w:bookmarkEnd w:id="3470"/>
    <w:bookmarkStart w:name="z5908" w:id="3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Рекомендации</w:t>
      </w:r>
    </w:p>
    <w:bookmarkEnd w:id="3471"/>
    <w:bookmarkStart w:name="z5909" w:id="3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Фамилия, имя, отчество (при его наличии) и идентификатор врача/фельдшера выездной бригады</w:t>
      </w:r>
    </w:p>
    <w:bookmarkEnd w:id="3472"/>
    <w:bookmarkStart w:name="z5910" w:id="3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087/у "Карта вызова мобильной бригады санитарной авиации"</w:t>
      </w:r>
    </w:p>
    <w:bookmarkEnd w:id="34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поступления заявки в регион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поступления заявки в РЦСА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передачи заявки в авиа компанию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назначенного вылета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фактического вылета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прилета в населенный пункт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прибытия в стационар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выезда из стационара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вылета из населенного пункта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прилета в населенный пункт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доставки в стационар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прибытия обратно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911" w:id="3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Штрих код ____|____|____|____|____|____|____|____|____|____|____|____|</w:t>
      </w:r>
    </w:p>
    <w:bookmarkEnd w:id="34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2" w:id="3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  <w:bookmarkEnd w:id="3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пациента (при его наличии)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3" w:id="3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Оперативной заявки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рождения: Возраст: Пол М/Ж (нужное подчеркнуть) 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жительства: 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4" w:id="3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Диагноз: код МКБ-10</w:t>
            </w:r>
          </w:p>
          <w:bookmarkEnd w:id="3477"/>
          <w:bookmarkStart w:name="z5915" w:id="3478"/>
          <w:p>
            <w:pPr>
              <w:spacing w:after="20"/>
              <w:ind w:left="20"/>
              <w:jc w:val="both"/>
            </w:pPr>
          </w:p>
          <w:bookmarkEnd w:id="34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43180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Обстоятельства травмы: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 Фельдшер 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6" w:id="3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в стационаре:</w:t>
            </w:r>
          </w:p>
          <w:bookmarkEnd w:id="3479"/>
          <w:bookmarkStart w:name="z5917" w:id="3480"/>
          <w:p>
            <w:pPr>
              <w:spacing w:after="20"/>
              <w:ind w:left="20"/>
              <w:jc w:val="both"/>
            </w:pPr>
          </w:p>
          <w:bookmarkEnd w:id="348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5919" w:id="3481"/>
          <w:p>
            <w:pPr>
              <w:spacing w:after="20"/>
              <w:ind w:left="20"/>
              <w:jc w:val="both"/>
            </w:pPr>
          </w:p>
          <w:bookmarkEnd w:id="34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0" w:id="3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Объективные данные:Активность:</w:t>
            </w:r>
          </w:p>
          <w:bookmarkEnd w:id="3482"/>
          <w:bookmarkStart w:name="z5921" w:id="3483"/>
          <w:p>
            <w:pPr>
              <w:spacing w:after="20"/>
              <w:ind w:left="20"/>
              <w:jc w:val="both"/>
            </w:pPr>
          </w:p>
          <w:bookmarkEnd w:id="348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сохранена;</w:t>
            </w:r>
          </w:p>
          <w:p>
            <w:pPr>
              <w:spacing w:after="20"/>
              <w:ind w:left="20"/>
              <w:jc w:val="both"/>
            </w:pPr>
          </w:p>
          <w:bookmarkStart w:name="z5923" w:id="3484"/>
          <w:p>
            <w:pPr>
              <w:spacing w:after="20"/>
              <w:ind w:left="20"/>
              <w:jc w:val="both"/>
            </w:pPr>
          </w:p>
          <w:bookmarkEnd w:id="34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ограничена;</w:t>
            </w:r>
          </w:p>
          <w:p>
            <w:pPr>
              <w:spacing w:after="20"/>
              <w:ind w:left="20"/>
              <w:jc w:val="both"/>
            </w:pPr>
          </w:p>
          <w:bookmarkStart w:name="z5925" w:id="3485"/>
          <w:p>
            <w:pPr>
              <w:spacing w:after="20"/>
              <w:ind w:left="20"/>
              <w:jc w:val="both"/>
            </w:pPr>
          </w:p>
          <w:bookmarkEnd w:id="34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резко ограничена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Конституция:</w:t>
            </w:r>
          </w:p>
          <w:p>
            <w:pPr>
              <w:spacing w:after="20"/>
              <w:ind w:left="20"/>
              <w:jc w:val="both"/>
            </w:pPr>
          </w:p>
          <w:bookmarkStart w:name="z5928" w:id="3486"/>
          <w:p>
            <w:pPr>
              <w:spacing w:after="20"/>
              <w:ind w:left="20"/>
              <w:jc w:val="both"/>
            </w:pPr>
          </w:p>
          <w:bookmarkEnd w:id="34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5929" w:id="3487"/>
          <w:p>
            <w:pPr>
              <w:spacing w:after="20"/>
              <w:ind w:left="20"/>
              <w:jc w:val="both"/>
            </w:pPr>
          </w:p>
          <w:bookmarkEnd w:id="348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астенич.</w:t>
            </w:r>
          </w:p>
          <w:p>
            <w:pPr>
              <w:spacing w:after="20"/>
              <w:ind w:left="20"/>
              <w:jc w:val="both"/>
            </w:pPr>
          </w:p>
          <w:bookmarkStart w:name="z5931" w:id="3488"/>
          <w:p>
            <w:pPr>
              <w:spacing w:after="20"/>
              <w:ind w:left="20"/>
              <w:jc w:val="both"/>
            </w:pPr>
          </w:p>
          <w:bookmarkEnd w:id="348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5932" w:id="3489"/>
          <w:p>
            <w:pPr>
              <w:spacing w:after="20"/>
              <w:ind w:left="20"/>
              <w:jc w:val="both"/>
            </w:pPr>
          </w:p>
          <w:bookmarkEnd w:id="348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гиперстенич</w:t>
            </w:r>
          </w:p>
          <w:p>
            <w:pPr>
              <w:spacing w:after="20"/>
              <w:ind w:left="20"/>
              <w:jc w:val="both"/>
            </w:pPr>
          </w:p>
          <w:bookmarkStart w:name="z5934" w:id="3490"/>
          <w:p>
            <w:pPr>
              <w:spacing w:after="20"/>
              <w:ind w:left="20"/>
              <w:jc w:val="both"/>
            </w:pPr>
          </w:p>
          <w:bookmarkEnd w:id="349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5935" w:id="3491"/>
          <w:p>
            <w:pPr>
              <w:spacing w:after="20"/>
              <w:ind w:left="20"/>
              <w:jc w:val="both"/>
            </w:pPr>
          </w:p>
          <w:bookmarkEnd w:id="349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Поведение соответствует возрасту пациента:</w:t>
            </w:r>
          </w:p>
          <w:p>
            <w:pPr>
              <w:spacing w:after="20"/>
              <w:ind w:left="20"/>
              <w:jc w:val="both"/>
            </w:pPr>
          </w:p>
          <w:bookmarkStart w:name="z5938" w:id="3492"/>
          <w:p>
            <w:pPr>
              <w:spacing w:after="20"/>
              <w:ind w:left="20"/>
              <w:jc w:val="both"/>
            </w:pPr>
          </w:p>
          <w:bookmarkEnd w:id="349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да;</w:t>
            </w:r>
          </w:p>
          <w:p>
            <w:pPr>
              <w:spacing w:after="20"/>
              <w:ind w:left="20"/>
              <w:jc w:val="both"/>
            </w:pPr>
          </w:p>
          <w:bookmarkStart w:name="z5940" w:id="3493"/>
          <w:p>
            <w:pPr>
              <w:spacing w:after="20"/>
              <w:ind w:left="20"/>
              <w:jc w:val="both"/>
            </w:pPr>
          </w:p>
          <w:bookmarkEnd w:id="349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1" w:id="3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Эмоциональный статус:</w:t>
            </w:r>
          </w:p>
          <w:bookmarkEnd w:id="3494"/>
          <w:bookmarkStart w:name="z5942" w:id="3495"/>
          <w:p>
            <w:pPr>
              <w:spacing w:after="20"/>
              <w:ind w:left="20"/>
              <w:jc w:val="both"/>
            </w:pPr>
          </w:p>
          <w:bookmarkEnd w:id="349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нормальный;</w:t>
            </w:r>
          </w:p>
          <w:p>
            <w:pPr>
              <w:spacing w:after="20"/>
              <w:ind w:left="20"/>
              <w:jc w:val="both"/>
            </w:pPr>
          </w:p>
          <w:bookmarkStart w:name="z5944" w:id="3496"/>
          <w:p>
            <w:pPr>
              <w:spacing w:after="20"/>
              <w:ind w:left="20"/>
              <w:jc w:val="both"/>
            </w:pPr>
          </w:p>
          <w:bookmarkEnd w:id="349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лабильный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Сон:</w:t>
            </w:r>
          </w:p>
          <w:p>
            <w:pPr>
              <w:spacing w:after="20"/>
              <w:ind w:left="20"/>
              <w:jc w:val="both"/>
            </w:pPr>
          </w:p>
          <w:bookmarkStart w:name="z5947" w:id="3497"/>
          <w:p>
            <w:pPr>
              <w:spacing w:after="20"/>
              <w:ind w:left="20"/>
              <w:jc w:val="both"/>
            </w:pPr>
          </w:p>
          <w:bookmarkEnd w:id="349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нормальный;</w:t>
            </w:r>
          </w:p>
          <w:p>
            <w:pPr>
              <w:spacing w:after="20"/>
              <w:ind w:left="20"/>
              <w:jc w:val="both"/>
            </w:pPr>
          </w:p>
          <w:bookmarkStart w:name="z5949" w:id="3498"/>
          <w:p>
            <w:pPr>
              <w:spacing w:after="20"/>
              <w:ind w:left="20"/>
              <w:jc w:val="both"/>
            </w:pPr>
          </w:p>
          <w:bookmarkEnd w:id="349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нарушен: 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Аппетит:</w:t>
            </w:r>
          </w:p>
          <w:p>
            <w:pPr>
              <w:spacing w:after="20"/>
              <w:ind w:left="20"/>
              <w:jc w:val="both"/>
            </w:pPr>
          </w:p>
          <w:bookmarkStart w:name="z5952" w:id="3499"/>
          <w:p>
            <w:pPr>
              <w:spacing w:after="20"/>
              <w:ind w:left="20"/>
              <w:jc w:val="both"/>
            </w:pPr>
          </w:p>
          <w:bookmarkEnd w:id="349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нормальный;</w:t>
            </w:r>
          </w:p>
          <w:p>
            <w:pPr>
              <w:spacing w:after="20"/>
              <w:ind w:left="20"/>
              <w:jc w:val="both"/>
            </w:pPr>
          </w:p>
          <w:bookmarkStart w:name="z5954" w:id="3500"/>
          <w:p>
            <w:pPr>
              <w:spacing w:after="20"/>
              <w:ind w:left="20"/>
              <w:jc w:val="both"/>
            </w:pPr>
          </w:p>
          <w:bookmarkEnd w:id="350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</w:t>
            </w:r>
          </w:p>
          <w:p>
            <w:pPr>
              <w:spacing w:after="20"/>
              <w:ind w:left="20"/>
              <w:jc w:val="both"/>
            </w:pPr>
          </w:p>
          <w:bookmarkStart w:name="z5956" w:id="3501"/>
          <w:p>
            <w:pPr>
              <w:spacing w:after="20"/>
              <w:ind w:left="20"/>
              <w:jc w:val="both"/>
            </w:pPr>
          </w:p>
          <w:bookmarkEnd w:id="350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снижен(с каких пор):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7" w:id="3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сознания по шкале Глазго:</w:t>
            </w:r>
          </w:p>
          <w:bookmarkEnd w:id="3502"/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3075"/>
              <w:gridCol w:w="3075"/>
              <w:gridCol w:w="3075"/>
              <w:gridCol w:w="3075"/>
            </w:tblGrid>
            <w:tr>
              <w:trPr>
                <w:trHeight w:val="30" w:hRule="atLeast"/>
              </w:trPr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58" w:id="3503"/>
                <w:p>
                  <w:pPr>
                    <w:spacing w:after="20"/>
                    <w:ind w:left="20"/>
                    <w:jc w:val="both"/>
                  </w:pPr>
                </w:p>
                <w:bookmarkEnd w:id="3503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Ясное (по ШКГ 15)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60" w:id="3504"/>
                <w:p>
                  <w:pPr>
                    <w:spacing w:after="20"/>
                    <w:ind w:left="20"/>
                    <w:jc w:val="both"/>
                  </w:pPr>
                </w:p>
                <w:bookmarkEnd w:id="3504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Оглушение умеренное (ШКГ 13-14)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61" w:id="3505"/>
                <w:p>
                  <w:pPr>
                    <w:spacing w:after="20"/>
                    <w:ind w:left="20"/>
                    <w:jc w:val="both"/>
                  </w:pPr>
                </w:p>
                <w:bookmarkEnd w:id="3505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Оглушение глубокое (ШКГ 10-12)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63" w:id="3506"/>
                <w:p>
                  <w:pPr>
                    <w:spacing w:after="20"/>
                    <w:ind w:left="20"/>
                    <w:jc w:val="both"/>
                  </w:pPr>
                </w:p>
                <w:bookmarkEnd w:id="3506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Сопор (ШКГ 8-9)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64" w:id="3507"/>
                <w:p>
                  <w:pPr>
                    <w:spacing w:after="20"/>
                    <w:ind w:left="20"/>
                    <w:jc w:val="both"/>
                  </w:pPr>
                </w:p>
                <w:bookmarkEnd w:id="3507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Кома умеренная (ШКГ 6-7)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66" w:id="3508"/>
                <w:p>
                  <w:pPr>
                    <w:spacing w:after="20"/>
                    <w:ind w:left="20"/>
                    <w:jc w:val="both"/>
                  </w:pPr>
                </w:p>
                <w:bookmarkEnd w:id="3508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Кома глубокая (ШКГ 4-5)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  <w:tc>
                <w:tcPr>
                  <w:tcW w:w="3075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bookmarkStart w:name="z5967" w:id="3509"/>
                <w:p>
                  <w:pPr>
                    <w:spacing w:after="20"/>
                    <w:ind w:left="20"/>
                    <w:jc w:val="both"/>
                  </w:pPr>
                </w:p>
                <w:bookmarkEnd w:id="3509"/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41300" cy="2667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300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Кома терминальная (ШКГ-3)</w:t>
                  </w:r>
                </w:p>
                <w:p>
                  <w:pPr>
                    <w:spacing w:after="20"/>
                    <w:ind w:left="20"/>
                    <w:jc w:val="both"/>
                  </w:pP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Status localis: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8" w:id="3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перед транспортировкой:</w:t>
            </w:r>
          </w:p>
          <w:bookmarkEnd w:id="3510"/>
          <w:bookmarkStart w:name="z5969" w:id="3511"/>
          <w:p>
            <w:pPr>
              <w:spacing w:after="20"/>
              <w:ind w:left="20"/>
              <w:jc w:val="both"/>
            </w:pPr>
          </w:p>
          <w:bookmarkEnd w:id="351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5971" w:id="3512"/>
          <w:p>
            <w:pPr>
              <w:spacing w:after="20"/>
              <w:ind w:left="20"/>
              <w:jc w:val="both"/>
            </w:pPr>
          </w:p>
          <w:bookmarkEnd w:id="351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Анамнез настоящего заболевания: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2" w:id="3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Анамнез жизни:</w:t>
            </w:r>
          </w:p>
          <w:bookmarkEnd w:id="3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Аллергоанамнез</w:t>
            </w:r>
          </w:p>
          <w:bookmarkStart w:name="z5974" w:id="3514"/>
          <w:p>
            <w:pPr>
              <w:spacing w:after="20"/>
              <w:ind w:left="20"/>
              <w:jc w:val="both"/>
            </w:pPr>
          </w:p>
          <w:bookmarkEnd w:id="351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отягощен;</w:t>
            </w:r>
          </w:p>
          <w:p>
            <w:pPr>
              <w:spacing w:after="20"/>
              <w:ind w:left="20"/>
              <w:jc w:val="both"/>
            </w:pPr>
          </w:p>
          <w:bookmarkStart w:name="z5976" w:id="3515"/>
          <w:p>
            <w:pPr>
              <w:spacing w:after="20"/>
              <w:ind w:left="20"/>
              <w:jc w:val="both"/>
            </w:pPr>
          </w:p>
          <w:bookmarkEnd w:id="351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отягощен: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7" w:id="3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Наследственность:</w:t>
            </w:r>
          </w:p>
          <w:bookmarkEnd w:id="3516"/>
          <w:bookmarkStart w:name="z5978" w:id="3517"/>
          <w:p>
            <w:pPr>
              <w:spacing w:after="20"/>
              <w:ind w:left="20"/>
              <w:jc w:val="both"/>
            </w:pPr>
          </w:p>
          <w:bookmarkEnd w:id="351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отягощена;</w:t>
            </w:r>
          </w:p>
          <w:p>
            <w:pPr>
              <w:spacing w:after="20"/>
              <w:ind w:left="20"/>
              <w:jc w:val="both"/>
            </w:pPr>
          </w:p>
          <w:bookmarkStart w:name="z5980" w:id="3518"/>
          <w:p>
            <w:pPr>
              <w:spacing w:after="20"/>
              <w:ind w:left="20"/>
              <w:jc w:val="both"/>
            </w:pPr>
          </w:p>
          <w:bookmarkEnd w:id="35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отягощена: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1" w:id="3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медикаментов:</w:t>
            </w:r>
          </w:p>
          <w:bookmarkEnd w:id="3519"/>
          <w:bookmarkStart w:name="z5982" w:id="3520"/>
          <w:p>
            <w:pPr>
              <w:spacing w:after="20"/>
              <w:ind w:left="20"/>
              <w:jc w:val="both"/>
            </w:pPr>
          </w:p>
          <w:bookmarkEnd w:id="352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принимает;</w:t>
            </w:r>
          </w:p>
          <w:p>
            <w:pPr>
              <w:spacing w:after="20"/>
              <w:ind w:left="20"/>
              <w:jc w:val="both"/>
            </w:pPr>
          </w:p>
          <w:bookmarkStart w:name="z5984" w:id="3521"/>
          <w:p>
            <w:pPr>
              <w:spacing w:after="20"/>
              <w:ind w:left="20"/>
              <w:jc w:val="both"/>
            </w:pPr>
          </w:p>
          <w:bookmarkEnd w:id="352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(что, когда и зачем):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5" w:id="3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Эпид. анамнез:</w:t>
            </w:r>
          </w:p>
          <w:bookmarkEnd w:id="3522"/>
          <w:bookmarkStart w:name="z5986" w:id="3523"/>
          <w:p>
            <w:pPr>
              <w:spacing w:after="20"/>
              <w:ind w:left="20"/>
              <w:jc w:val="both"/>
            </w:pPr>
          </w:p>
          <w:bookmarkEnd w:id="352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отягощен;</w:t>
            </w:r>
          </w:p>
          <w:p>
            <w:pPr>
              <w:spacing w:after="20"/>
              <w:ind w:left="20"/>
              <w:jc w:val="both"/>
            </w:pPr>
          </w:p>
          <w:bookmarkStart w:name="z5988" w:id="3524"/>
          <w:p>
            <w:pPr>
              <w:spacing w:after="20"/>
              <w:ind w:left="20"/>
              <w:jc w:val="both"/>
            </w:pPr>
          </w:p>
          <w:bookmarkEnd w:id="352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отягощен: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9" w:id="3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Перенесенные инфекции.:</w:t>
            </w:r>
          </w:p>
          <w:bookmarkEnd w:id="3525"/>
          <w:bookmarkStart w:name="z5990" w:id="3526"/>
          <w:p>
            <w:pPr>
              <w:spacing w:after="20"/>
              <w:ind w:left="20"/>
              <w:jc w:val="both"/>
            </w:pPr>
          </w:p>
          <w:bookmarkEnd w:id="352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5992" w:id="3527"/>
          <w:p>
            <w:pPr>
              <w:spacing w:after="20"/>
              <w:ind w:left="20"/>
              <w:jc w:val="both"/>
            </w:pPr>
          </w:p>
          <w:bookmarkEnd w:id="352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да:</w:t>
            </w:r>
          </w:p>
          <w:p>
            <w:pPr>
              <w:spacing w:after="20"/>
              <w:ind w:left="20"/>
              <w:jc w:val="both"/>
            </w:pPr>
          </w:p>
          <w:bookmarkStart w:name="z5994" w:id="3528"/>
          <w:p>
            <w:pPr>
              <w:spacing w:after="20"/>
              <w:ind w:left="20"/>
              <w:jc w:val="both"/>
            </w:pPr>
          </w:p>
          <w:bookmarkEnd w:id="352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туберкулез;</w:t>
            </w:r>
          </w:p>
          <w:p>
            <w:pPr>
              <w:spacing w:after="20"/>
              <w:ind w:left="20"/>
              <w:jc w:val="both"/>
            </w:pPr>
          </w:p>
          <w:bookmarkStart w:name="z5996" w:id="3529"/>
          <w:p>
            <w:pPr>
              <w:spacing w:after="20"/>
              <w:ind w:left="20"/>
              <w:jc w:val="both"/>
            </w:pPr>
          </w:p>
          <w:bookmarkEnd w:id="352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кож.-вен.;</w:t>
            </w:r>
          </w:p>
          <w:p>
            <w:pPr>
              <w:spacing w:after="20"/>
              <w:ind w:left="20"/>
              <w:jc w:val="both"/>
            </w:pPr>
          </w:p>
          <w:bookmarkStart w:name="z5998" w:id="3530"/>
          <w:p>
            <w:pPr>
              <w:spacing w:after="20"/>
              <w:ind w:left="20"/>
              <w:jc w:val="both"/>
            </w:pPr>
          </w:p>
          <w:bookmarkEnd w:id="353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гепатит;</w:t>
            </w:r>
          </w:p>
          <w:p>
            <w:pPr>
              <w:spacing w:after="20"/>
              <w:ind w:left="20"/>
              <w:jc w:val="both"/>
            </w:pPr>
          </w:p>
          <w:bookmarkStart w:name="z6000" w:id="3531"/>
          <w:p>
            <w:pPr>
              <w:spacing w:after="20"/>
              <w:ind w:left="20"/>
              <w:jc w:val="both"/>
            </w:pPr>
          </w:p>
          <w:bookmarkEnd w:id="353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др.: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1" w:id="3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диспансерном учете:</w:t>
            </w:r>
          </w:p>
          <w:bookmarkEnd w:id="3532"/>
          <w:bookmarkStart w:name="z6002" w:id="3533"/>
          <w:p>
            <w:pPr>
              <w:spacing w:after="20"/>
              <w:ind w:left="20"/>
              <w:jc w:val="both"/>
            </w:pPr>
          </w:p>
          <w:bookmarkEnd w:id="35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6004" w:id="3534"/>
          <w:p>
            <w:pPr>
              <w:spacing w:after="20"/>
              <w:ind w:left="20"/>
              <w:jc w:val="both"/>
            </w:pPr>
          </w:p>
          <w:bookmarkEnd w:id="35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5" w:id="3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Операции:</w:t>
            </w:r>
          </w:p>
          <w:bookmarkEnd w:id="3535"/>
          <w:bookmarkStart w:name="z6006" w:id="3536"/>
          <w:p>
            <w:pPr>
              <w:spacing w:after="20"/>
              <w:ind w:left="20"/>
              <w:jc w:val="both"/>
            </w:pPr>
          </w:p>
          <w:bookmarkEnd w:id="35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6008" w:id="3537"/>
          <w:p>
            <w:pPr>
              <w:spacing w:after="20"/>
              <w:ind w:left="20"/>
              <w:jc w:val="both"/>
            </w:pPr>
          </w:p>
          <w:bookmarkEnd w:id="35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 (дата, название последней):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9" w:id="3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Инвазивные процедуры (в последние 12 часов):</w:t>
            </w:r>
          </w:p>
          <w:bookmarkEnd w:id="3538"/>
          <w:bookmarkStart w:name="z6010" w:id="3539"/>
          <w:p>
            <w:pPr>
              <w:spacing w:after="20"/>
              <w:ind w:left="20"/>
              <w:jc w:val="both"/>
            </w:pPr>
          </w:p>
          <w:bookmarkEnd w:id="35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6012" w:id="3540"/>
          <w:p>
            <w:pPr>
              <w:spacing w:after="20"/>
              <w:ind w:left="20"/>
              <w:jc w:val="both"/>
            </w:pPr>
          </w:p>
          <w:bookmarkEnd w:id="35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да:</w:t>
            </w:r>
          </w:p>
          <w:p>
            <w:pPr>
              <w:spacing w:after="20"/>
              <w:ind w:left="20"/>
              <w:jc w:val="both"/>
            </w:pPr>
          </w:p>
          <w:bookmarkStart w:name="z6014" w:id="3541"/>
          <w:p>
            <w:pPr>
              <w:spacing w:after="20"/>
              <w:ind w:left="20"/>
              <w:jc w:val="both"/>
            </w:pPr>
          </w:p>
          <w:bookmarkEnd w:id="35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колоноскопия;</w:t>
            </w:r>
          </w:p>
          <w:p>
            <w:pPr>
              <w:spacing w:after="20"/>
              <w:ind w:left="20"/>
              <w:jc w:val="both"/>
            </w:pPr>
          </w:p>
          <w:bookmarkStart w:name="z6016" w:id="3542"/>
          <w:p>
            <w:pPr>
              <w:spacing w:after="20"/>
              <w:ind w:left="20"/>
              <w:jc w:val="both"/>
            </w:pPr>
          </w:p>
          <w:bookmarkEnd w:id="35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лапароскопия;</w:t>
            </w:r>
          </w:p>
          <w:p>
            <w:pPr>
              <w:spacing w:after="20"/>
              <w:ind w:left="20"/>
              <w:jc w:val="both"/>
            </w:pPr>
          </w:p>
          <w:bookmarkStart w:name="z6018" w:id="3543"/>
          <w:p>
            <w:pPr>
              <w:spacing w:after="20"/>
              <w:ind w:left="20"/>
              <w:jc w:val="both"/>
            </w:pPr>
          </w:p>
          <w:bookmarkEnd w:id="354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ирригоскопия;</w:t>
            </w:r>
          </w:p>
          <w:p>
            <w:pPr>
              <w:spacing w:after="20"/>
              <w:ind w:left="20"/>
              <w:jc w:val="both"/>
            </w:pPr>
          </w:p>
          <w:bookmarkStart w:name="z6020" w:id="3544"/>
          <w:p>
            <w:pPr>
              <w:spacing w:after="20"/>
              <w:ind w:left="20"/>
              <w:jc w:val="both"/>
            </w:pPr>
          </w:p>
          <w:bookmarkEnd w:id="354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другое: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1" w:id="3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состояние</w:t>
            </w:r>
          </w:p>
          <w:bookmarkEnd w:id="3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Удовлетворительное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средней тяжести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тяжелое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агональное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биологическая смерть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Сознание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ясное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оглушенность 1,2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сопор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кома1,2,3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спокоен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возбужден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вял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заторможен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Зрачки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миоз-мидриаз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реакция на свет: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ослабленная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анизокария DS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5" w:id="3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Кожные покровы</w:t>
            </w:r>
          </w:p>
          <w:bookmarkEnd w:id="3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физиолог.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бледные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желтушные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цианоз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акроцианоз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гиперемия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сухие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влажные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чистые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сыпь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гипостаз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Сер.-сосудист. система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1.Тоны сердца: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ясные,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приглушенные,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глухие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2.Шумы: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систолическ,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диастолическ.,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3.Пульс: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удов.качест.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ритмичный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аритмичный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напряжен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слабого наполнения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отсутствует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2" w:id="3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Дыхательная система</w:t>
            </w:r>
          </w:p>
          <w:bookmarkEnd w:id="3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1.Экскурсия груд.кл: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снижена П. Л.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патолог. дыхание;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2.Перкуторный звук.: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ясный легочный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притупленная (или тупой)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тимпанический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коробочный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3.Дыхание аускульт: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везикулярное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пуэрильное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ослаблено П 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бронхорея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4.Хрипы: 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сухие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влажные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5.Одышка: нет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Экспираторная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Инспираторная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смешанная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5" w:id="3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Невролог. статус:</w:t>
            </w:r>
          </w:p>
          <w:bookmarkEnd w:id="3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1.Без патологии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2.Менингеальн. симпт. Ригидность п. 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Кернига (+-)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Брудзинский (+-)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3.Глазные яблоки: парез взора П 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Нистагм гориз., верт.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4.ЧМН: птоз П 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Носогубн. скл. сглаж. нарушения глотания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отклон. языка П 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опущение угла рта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5.Сухожильн.рефлексы: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симметр.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снижены П Л В 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повышен П Л В 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6.Двигательн. сфера: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парез (плегия) П Л В Н тонус мышц повышен (снижен) П Л В 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7.Болевая чувствительн. снижен П Л В 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8.Афазия: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моторная, сенсорная, тотальная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9.с.Бабинского ПЛ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с.Оппенгейма ПЛ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с.напряж.периф.нервов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10.Зев:спокойный,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гиперемия, отечность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1" w:id="3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Миндалины:</w:t>
            </w:r>
          </w:p>
          <w:bookmarkEnd w:id="3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увелич,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рыхлые,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пробки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Пищеварительная сист: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1.Язык: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чистый,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влажный-сухой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обложен налетом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2.Живот: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мягкий безболезн,  болезн., напряжен, вздут участ.в дых. (да,нет)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3.Симптомы: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Щеткина-Бл. + -Ровзинга + -Ситковского + -Ортнера +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4.Печень: в нормеувеличена, ___см плотная болез-ненна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5.Селезенка:в норме увеличена __см плотная болезненна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5" w:id="3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Мочеполовая система</w:t>
            </w:r>
          </w:p>
          <w:bookmarkEnd w:id="3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1.Мочеотделение: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Нормальное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Дизурия__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ССПО - +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 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2.Акушерский статус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Высота Дно Матки: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______см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3.Живот: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овоидной____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смокруглой____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смдр.______________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4.Тонус матки: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схватки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5.Положение плода: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продольное косое;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поперечное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Предлежащая часть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6.Менструальный цикл: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нарушений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нарушения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7" w:id="3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Периферические отеки:</w:t>
            </w:r>
          </w:p>
          <w:bookmarkEnd w:id="3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отсутствует,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пастозность,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отечность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0" w:id="3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Медицинские услуги</w:t>
            </w:r>
          </w:p>
          <w:bookmarkEnd w:id="3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Телемедицина проведена/не проведена проведена с какой организацией: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какими специалистами: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телемедицины: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гемодинамики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стационаре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салоне СМП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 º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 правлев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Сатурация кислорода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 крови ммоль/л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3" w:id="3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Исход лечения:</w:t>
            </w:r>
          </w:p>
          <w:bookmarkEnd w:id="3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хорошо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ихзменений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ухудшение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6" w:id="3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Скрининг – Оценка боли</w:t>
            </w:r>
          </w:p>
          <w:bookmarkEnd w:id="3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Есть БОЛЬ:</w:t>
            </w:r>
          </w:p>
          <w:bookmarkStart w:name="z6168" w:id="3555"/>
          <w:p>
            <w:pPr>
              <w:spacing w:after="20"/>
              <w:ind w:left="20"/>
              <w:jc w:val="both"/>
            </w:pPr>
          </w:p>
          <w:bookmarkEnd w:id="355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</w:t>
            </w:r>
          </w:p>
          <w:p>
            <w:pPr>
              <w:spacing w:after="20"/>
              <w:ind w:left="20"/>
              <w:jc w:val="both"/>
            </w:pPr>
          </w:p>
          <w:bookmarkStart w:name="z6170" w:id="3556"/>
          <w:p>
            <w:pPr>
              <w:spacing w:after="20"/>
              <w:ind w:left="20"/>
              <w:jc w:val="both"/>
            </w:pPr>
          </w:p>
          <w:bookmarkEnd w:id="355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 Если ДА: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Локализация:……………………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Как часто болит:……………………………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Как долго болит:……………………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Как болит (характер боли): ……………………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Как сильно болит (интенсивность, Рис.1): … (балл)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наличии боли начать Лист оценки боли в зависимости от возраста !!!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7" w:id="3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Рис.1. Интенсивность боли (балл)</w:t>
            </w:r>
          </w:p>
          <w:bookmarkEnd w:id="3557"/>
          <w:bookmarkStart w:name="z6178" w:id="3558"/>
          <w:p>
            <w:pPr>
              <w:spacing w:after="20"/>
              <w:ind w:left="20"/>
              <w:jc w:val="both"/>
            </w:pPr>
          </w:p>
          <w:bookmarkEnd w:id="35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803900" cy="207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9" w:id="3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ПСИХОЛОГИЧЕСКАЯО ЦЕНКА:</w:t>
            </w:r>
          </w:p>
          <w:bookmarkEnd w:id="3559"/>
          <w:bookmarkStart w:name="z6180" w:id="3560"/>
          <w:p>
            <w:pPr>
              <w:spacing w:after="20"/>
              <w:ind w:left="20"/>
              <w:jc w:val="both"/>
            </w:pPr>
          </w:p>
          <w:bookmarkEnd w:id="356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 проблем в поведении и психическом состоянии</w:t>
            </w:r>
          </w:p>
          <w:p>
            <w:pPr>
              <w:spacing w:after="20"/>
              <w:ind w:left="20"/>
              <w:jc w:val="both"/>
            </w:pPr>
          </w:p>
          <w:bookmarkStart w:name="z6182" w:id="3561"/>
          <w:p>
            <w:pPr>
              <w:spacing w:after="20"/>
              <w:ind w:left="20"/>
              <w:jc w:val="both"/>
            </w:pPr>
          </w:p>
          <w:bookmarkEnd w:id="356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Нервозность</w:t>
            </w:r>
          </w:p>
          <w:p>
            <w:pPr>
              <w:spacing w:after="20"/>
              <w:ind w:left="20"/>
              <w:jc w:val="both"/>
            </w:pPr>
          </w:p>
          <w:bookmarkStart w:name="z6184" w:id="3562"/>
          <w:p>
            <w:pPr>
              <w:spacing w:after="20"/>
              <w:ind w:left="20"/>
              <w:jc w:val="both"/>
            </w:pPr>
          </w:p>
          <w:bookmarkEnd w:id="356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дружелюбность</w:t>
            </w:r>
          </w:p>
          <w:p>
            <w:pPr>
              <w:spacing w:after="20"/>
              <w:ind w:left="20"/>
              <w:jc w:val="both"/>
            </w:pPr>
          </w:p>
          <w:bookmarkStart w:name="z6186" w:id="3563"/>
          <w:p>
            <w:pPr>
              <w:spacing w:after="20"/>
              <w:ind w:left="20"/>
              <w:jc w:val="both"/>
            </w:pPr>
          </w:p>
          <w:bookmarkEnd w:id="356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Злость</w:t>
            </w:r>
          </w:p>
          <w:p>
            <w:pPr>
              <w:spacing w:after="20"/>
              <w:ind w:left="20"/>
              <w:jc w:val="both"/>
            </w:pPr>
          </w:p>
          <w:bookmarkStart w:name="z6188" w:id="3564"/>
          <w:p>
            <w:pPr>
              <w:spacing w:after="20"/>
              <w:ind w:left="20"/>
              <w:jc w:val="both"/>
            </w:pPr>
          </w:p>
          <w:bookmarkEnd w:id="356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Депрессия</w:t>
            </w:r>
          </w:p>
          <w:p>
            <w:pPr>
              <w:spacing w:after="20"/>
              <w:ind w:left="20"/>
              <w:jc w:val="both"/>
            </w:pPr>
          </w:p>
          <w:bookmarkStart w:name="z6190" w:id="3565"/>
          <w:p>
            <w:pPr>
              <w:spacing w:after="20"/>
              <w:ind w:left="20"/>
              <w:jc w:val="both"/>
            </w:pPr>
          </w:p>
          <w:bookmarkEnd w:id="356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Возбужденность</w:t>
            </w:r>
          </w:p>
          <w:p>
            <w:pPr>
              <w:spacing w:after="20"/>
              <w:ind w:left="20"/>
              <w:jc w:val="both"/>
            </w:pPr>
          </w:p>
          <w:bookmarkStart w:name="z6192" w:id="3566"/>
          <w:p>
            <w:pPr>
              <w:spacing w:after="20"/>
              <w:ind w:left="20"/>
              <w:jc w:val="both"/>
            </w:pPr>
          </w:p>
          <w:bookmarkEnd w:id="356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Заторможенность</w:t>
            </w:r>
          </w:p>
          <w:p>
            <w:pPr>
              <w:spacing w:after="20"/>
              <w:ind w:left="20"/>
              <w:jc w:val="both"/>
            </w:pPr>
          </w:p>
          <w:bookmarkStart w:name="z6194" w:id="3567"/>
          <w:p>
            <w:pPr>
              <w:spacing w:after="20"/>
              <w:ind w:left="20"/>
              <w:jc w:val="both"/>
            </w:pPr>
          </w:p>
          <w:bookmarkEnd w:id="356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667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Др.: 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5" w:id="3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ПОТРЕБНОСТИ В Обучение пациента/законного Способность к обучению: ОБУЧЕНИИ ПАЦИЕНТА/ представителя на тему: ЗАКОННОГО ПРЕДСТАВИТЕЛЯ</w:t>
            </w:r>
          </w:p>
          <w:bookmarkEnd w:id="3568"/>
          <w:bookmarkStart w:name="z6196" w:id="3569"/>
          <w:p>
            <w:pPr>
              <w:spacing w:after="20"/>
              <w:ind w:left="20"/>
              <w:jc w:val="both"/>
            </w:pPr>
          </w:p>
          <w:bookmarkEnd w:id="356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трудно</w:t>
            </w:r>
          </w:p>
          <w:p>
            <w:pPr>
              <w:spacing w:after="20"/>
              <w:ind w:left="20"/>
              <w:jc w:val="both"/>
            </w:pPr>
          </w:p>
          <w:bookmarkStart w:name="z6198" w:id="3570"/>
          <w:p>
            <w:pPr>
              <w:spacing w:after="20"/>
              <w:ind w:left="20"/>
              <w:jc w:val="both"/>
            </w:pPr>
          </w:p>
          <w:bookmarkEnd w:id="357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обучаем обучаем;</w:t>
            </w:r>
          </w:p>
          <w:p>
            <w:pPr>
              <w:spacing w:after="20"/>
              <w:ind w:left="20"/>
              <w:jc w:val="both"/>
            </w:pPr>
          </w:p>
          <w:bookmarkStart w:name="z6200" w:id="3571"/>
          <w:p>
            <w:pPr>
              <w:spacing w:after="20"/>
              <w:ind w:left="20"/>
              <w:jc w:val="both"/>
            </w:pPr>
          </w:p>
          <w:bookmarkEnd w:id="357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обучаем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Необходимо обучить:</w:t>
            </w:r>
          </w:p>
          <w:p>
            <w:pPr>
              <w:spacing w:after="20"/>
              <w:ind w:left="20"/>
              <w:jc w:val="both"/>
            </w:pPr>
          </w:p>
          <w:bookmarkStart w:name="z6203" w:id="3572"/>
          <w:p>
            <w:pPr>
              <w:spacing w:after="20"/>
              <w:ind w:left="20"/>
              <w:jc w:val="both"/>
            </w:pPr>
          </w:p>
          <w:bookmarkEnd w:id="357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Права пациента</w:t>
            </w:r>
          </w:p>
          <w:p>
            <w:pPr>
              <w:spacing w:after="20"/>
              <w:ind w:left="20"/>
              <w:jc w:val="both"/>
            </w:pPr>
          </w:p>
          <w:bookmarkStart w:name="z6205" w:id="3573"/>
          <w:p>
            <w:pPr>
              <w:spacing w:after="20"/>
              <w:ind w:left="20"/>
              <w:jc w:val="both"/>
            </w:pPr>
          </w:p>
          <w:bookmarkEnd w:id="357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Профилактика падения</w:t>
            </w:r>
          </w:p>
          <w:p>
            <w:pPr>
              <w:spacing w:after="20"/>
              <w:ind w:left="20"/>
              <w:jc w:val="both"/>
            </w:pPr>
          </w:p>
          <w:bookmarkStart w:name="z6207" w:id="3574"/>
          <w:p>
            <w:pPr>
              <w:spacing w:after="20"/>
              <w:ind w:left="20"/>
              <w:jc w:val="both"/>
            </w:pPr>
          </w:p>
          <w:bookmarkEnd w:id="357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пациента;</w:t>
            </w:r>
          </w:p>
          <w:p>
            <w:pPr>
              <w:spacing w:after="20"/>
              <w:ind w:left="20"/>
              <w:jc w:val="both"/>
            </w:pPr>
          </w:p>
          <w:bookmarkStart w:name="z6209" w:id="3575"/>
          <w:p>
            <w:pPr>
              <w:spacing w:after="20"/>
              <w:ind w:left="20"/>
              <w:jc w:val="both"/>
            </w:pPr>
          </w:p>
          <w:bookmarkEnd w:id="357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законного</w:t>
            </w:r>
          </w:p>
          <w:p>
            <w:pPr>
              <w:spacing w:after="20"/>
              <w:ind w:left="20"/>
              <w:jc w:val="both"/>
            </w:pPr>
          </w:p>
          <w:bookmarkStart w:name="z6211" w:id="3576"/>
          <w:p>
            <w:pPr>
              <w:spacing w:after="20"/>
              <w:ind w:left="20"/>
              <w:jc w:val="both"/>
            </w:pPr>
          </w:p>
          <w:bookmarkEnd w:id="357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Боль и ее</w:t>
            </w:r>
          </w:p>
          <w:p>
            <w:pPr>
              <w:spacing w:after="20"/>
              <w:ind w:left="20"/>
              <w:jc w:val="both"/>
            </w:pPr>
          </w:p>
          <w:bookmarkStart w:name="z6213" w:id="3577"/>
          <w:p>
            <w:pPr>
              <w:spacing w:after="20"/>
              <w:ind w:left="20"/>
              <w:jc w:val="both"/>
            </w:pPr>
          </w:p>
          <w:bookmarkEnd w:id="357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 (общее, представителя симптомы специальное)</w:t>
            </w:r>
          </w:p>
          <w:p>
            <w:pPr>
              <w:spacing w:after="20"/>
              <w:ind w:left="20"/>
              <w:jc w:val="both"/>
            </w:pPr>
          </w:p>
          <w:bookmarkStart w:name="z6215" w:id="3578"/>
          <w:p>
            <w:pPr>
              <w:spacing w:after="20"/>
              <w:ind w:left="20"/>
              <w:jc w:val="both"/>
            </w:pPr>
          </w:p>
          <w:bookmarkEnd w:id="357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Этика и</w:t>
            </w:r>
          </w:p>
          <w:p>
            <w:pPr>
              <w:spacing w:after="20"/>
              <w:ind w:left="20"/>
              <w:jc w:val="both"/>
            </w:pPr>
          </w:p>
          <w:bookmarkStart w:name="z6217" w:id="3579"/>
          <w:p>
            <w:pPr>
              <w:spacing w:after="20"/>
              <w:ind w:left="20"/>
              <w:jc w:val="both"/>
            </w:pPr>
          </w:p>
          <w:bookmarkEnd w:id="357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темы……………………деонтология </w:t>
            </w: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РИСКА ПАДЕНИЯ - Пациенты транспортирующиеся по линии санитарной авиации учитывая тяжесть состояния оцениваются как высокого риска падения.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Консультация (коррекция лечения), операция пациента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гемодинамики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t0 C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PS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Сатурация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 крови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Дополнительные обследования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Результат: консультирован, оперирован, оставлен на месте, транспортирован (подчеркнуть)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врача-консультанта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8" w:id="3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в машине скорой медицинской помощи:</w:t>
            </w:r>
          </w:p>
          <w:bookmarkEnd w:id="3580"/>
          <w:bookmarkStart w:name="z6219" w:id="3581"/>
          <w:p>
            <w:pPr>
              <w:spacing w:after="20"/>
              <w:ind w:left="20"/>
              <w:jc w:val="both"/>
            </w:pPr>
          </w:p>
          <w:bookmarkEnd w:id="358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нет;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bookmarkStart w:name="z6220" w:id="3582"/>
          <w:p>
            <w:pPr>
              <w:spacing w:after="20"/>
              <w:ind w:left="20"/>
              <w:jc w:val="both"/>
            </w:pPr>
          </w:p>
          <w:bookmarkEnd w:id="358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да: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Динамическое наблюдение пациента при транспортировке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гемодинамики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1" w:id="3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во время полета:</w:t>
            </w:r>
          </w:p>
          <w:bookmarkEnd w:id="3583"/>
          <w:bookmarkStart w:name="z6222" w:id="3584"/>
          <w:p>
            <w:pPr>
              <w:spacing w:after="20"/>
              <w:ind w:left="20"/>
              <w:jc w:val="both"/>
            </w:pPr>
          </w:p>
          <w:bookmarkEnd w:id="358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нет;</w:t>
            </w:r>
          </w:p>
          <w:p>
            <w:pPr>
              <w:spacing w:after="20"/>
              <w:ind w:left="20"/>
              <w:jc w:val="both"/>
            </w:pPr>
          </w:p>
          <w:bookmarkStart w:name="z6224" w:id="3585"/>
          <w:p>
            <w:pPr>
              <w:spacing w:after="20"/>
              <w:ind w:left="20"/>
              <w:jc w:val="both"/>
            </w:pPr>
          </w:p>
          <w:bookmarkEnd w:id="35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да: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t0C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PS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Сатурация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 крови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часа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Медикаменты (название ЛС, доза (ед.изм.), длительность, способ, скорость введения)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Расход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Метод транспортировки: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коляске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носилках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руках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Кувез</w:t>
            </w:r>
          </w:p>
        </w:tc>
      </w:tr>
    </w:tbl>
    <w:bookmarkStart w:name="z6225" w:id="3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Медицинское оборудование:</w:t>
      </w:r>
    </w:p>
    <w:bookmarkEnd w:id="35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226" w:id="3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Транспортировку пациент перенес: хорошо, удовлетворительно, с ухудшением, умер (подчеркнуть)</w:t>
      </w:r>
    </w:p>
    <w:bookmarkEnd w:id="3587"/>
    <w:bookmarkStart w:name="z6227" w:id="3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_____________________________________________</w:t>
      </w:r>
    </w:p>
    <w:bookmarkEnd w:id="3588"/>
    <w:bookmarkStart w:name="z6228" w:id="3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 ______________ передачи больного в приемный покой медицинской организации (МО) или бригаде скорой медицинской помощи</w:t>
      </w:r>
    </w:p>
    <w:bookmarkEnd w:id="3589"/>
    <w:bookmarkStart w:name="z6229" w:id="3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_________________________________________________________________________________________</w:t>
      </w:r>
    </w:p>
    <w:bookmarkEnd w:id="3590"/>
    <w:bookmarkStart w:name="z6230" w:id="3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 (при его наличии) врача, доставившего пациента_________________Код___________________ Подпись_____________</w:t>
      </w:r>
    </w:p>
    <w:bookmarkEnd w:id="3591"/>
    <w:bookmarkStart w:name="z6231" w:id="3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врача, принимающей МО или бригады скорой медицинской помощи ________________</w:t>
      </w:r>
    </w:p>
    <w:bookmarkEnd w:id="3592"/>
    <w:bookmarkStart w:name="z6232" w:id="3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Подпись____________</w:t>
      </w:r>
    </w:p>
    <w:bookmarkEnd w:id="3593"/>
    <w:bookmarkStart w:name="z6233" w:id="3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 транспортирован в</w:t>
      </w:r>
    </w:p>
    <w:bookmarkEnd w:id="3594"/>
    <w:bookmarkStart w:name="z6234" w:id="3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___________________________________________________________________________________</w:t>
      </w:r>
    </w:p>
    <w:bookmarkEnd w:id="3595"/>
    <w:bookmarkStart w:name="z6235" w:id="3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медицинской организации</w:t>
      </w:r>
    </w:p>
    <w:bookmarkEnd w:id="3596"/>
    <w:bookmarkStart w:name="z6236" w:id="3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087/у "Карта вызова мобильной бригады санитарной авиации":</w:t>
      </w:r>
    </w:p>
    <w:bookmarkEnd w:id="35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информационная система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МКБ-10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6237" w:id="3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088/у "Сопроводительный лист станции скорой медицинской помощи (подшивается к истории болезни) №____"</w:t>
      </w:r>
    </w:p>
    <w:bookmarkEnd w:id="3598"/>
    <w:bookmarkStart w:name="z6238" w:id="3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3599"/>
    <w:bookmarkStart w:name="z6239" w:id="3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3600"/>
    <w:bookmarkStart w:name="z6240" w:id="3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дата месяц год</w:t>
      </w:r>
    </w:p>
    <w:bookmarkEnd w:id="3601"/>
    <w:bookmarkStart w:name="z6241" w:id="3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Взят с .</w:t>
      </w:r>
    </w:p>
    <w:bookmarkEnd w:id="3602"/>
    <w:bookmarkStart w:name="z6242" w:id="3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 направлении скорой помощи</w:t>
      </w:r>
    </w:p>
    <w:bookmarkEnd w:id="3603"/>
    <w:bookmarkStart w:name="z6243" w:id="3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Доставлен в (дата и время)</w:t>
      </w:r>
    </w:p>
    <w:bookmarkEnd w:id="3604"/>
    <w:bookmarkStart w:name="z6244" w:id="3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вызову принятому в (дата и время)</w:t>
      </w:r>
    </w:p>
    <w:bookmarkEnd w:id="3605"/>
    <w:bookmarkStart w:name="z6245" w:id="3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 направлении</w:t>
      </w:r>
    </w:p>
    <w:bookmarkEnd w:id="3606"/>
    <w:bookmarkStart w:name="z6246" w:id="3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приемного отделения</w:t>
      </w:r>
    </w:p>
    <w:bookmarkEnd w:id="3607"/>
    <w:bookmarkStart w:name="z6247" w:id="3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Фамилия Имя Отчество (при его наличии) Идентификатор</w:t>
      </w:r>
    </w:p>
    <w:bookmarkEnd w:id="3608"/>
    <w:bookmarkStart w:name="z6248" w:id="3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Фельдшер 1 Фамилия Имя Отчество (при его наличии) Идентификатор</w:t>
      </w:r>
    </w:p>
    <w:bookmarkEnd w:id="3609"/>
    <w:bookmarkStart w:name="z6249" w:id="3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Фельдшер 2 Фамилия Имя Отчество (при его наличии) Идентификатор</w:t>
      </w:r>
    </w:p>
    <w:bookmarkEnd w:id="3610"/>
    <w:bookmarkStart w:name="z6250" w:id="36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к сопроводительному листу станции скорой медицинской помощи (после выписки или смерти больного пересылается на станцию скорой помощи) №___</w:t>
      </w:r>
    </w:p>
    <w:bookmarkEnd w:id="3611"/>
    <w:bookmarkStart w:name="z6251" w:id="3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3612"/>
    <w:bookmarkStart w:name="z6252" w:id="3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3613"/>
    <w:bookmarkStart w:name="z6253" w:id="3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</w:t>
      </w:r>
    </w:p>
    <w:bookmarkEnd w:id="3614"/>
    <w:bookmarkStart w:name="z6254" w:id="3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Переноска.</w:t>
      </w:r>
    </w:p>
    <w:bookmarkEnd w:id="3615"/>
    <w:bookmarkStart w:name="z6255" w:id="3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Доставлен в (дата и время)</w:t>
      </w:r>
    </w:p>
    <w:bookmarkEnd w:id="3616"/>
    <w:bookmarkStart w:name="z6256" w:id="3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вызову, принятому в (дата и время)</w:t>
      </w:r>
    </w:p>
    <w:bookmarkEnd w:id="3617"/>
    <w:bookmarkStart w:name="z6257" w:id="3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Фамилия Имя Отчество (при его наличии) Идентификатор</w:t>
      </w:r>
    </w:p>
    <w:bookmarkEnd w:id="3618"/>
    <w:bookmarkStart w:name="z6258" w:id="3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Фельдшер 1 Фамилия Имя Отчество (при его наличии) Идентификатор</w:t>
      </w:r>
    </w:p>
    <w:bookmarkEnd w:id="3619"/>
    <w:bookmarkStart w:name="z6259" w:id="3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Фельдшер 2 Фамилия Имя Отчество (при его наличии) Идентификатор</w:t>
      </w:r>
    </w:p>
    <w:bookmarkEnd w:id="3620"/>
    <w:bookmarkStart w:name="z6260" w:id="3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 направлении</w:t>
      </w:r>
    </w:p>
    <w:bookmarkEnd w:id="3621"/>
    <w:bookmarkStart w:name="z6261" w:id="3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приемного отделения</w:t>
      </w:r>
    </w:p>
    <w:bookmarkEnd w:id="3622"/>
    <w:bookmarkStart w:name="z6262" w:id="3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Заключительный диагноз</w:t>
      </w:r>
    </w:p>
    <w:bookmarkEnd w:id="3623"/>
    <w:bookmarkStart w:name="z6263" w:id="3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Операция дата и время</w:t>
      </w:r>
    </w:p>
    <w:bookmarkEnd w:id="3624"/>
    <w:bookmarkStart w:name="z6264" w:id="3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Обслужен амбулаторно провел дней</w:t>
      </w:r>
    </w:p>
    <w:bookmarkEnd w:id="3625"/>
    <w:bookmarkStart w:name="z6265" w:id="3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2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66" w:id="3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 пребывания</w:t>
      </w:r>
    </w:p>
    <w:bookmarkEnd w:id="3627"/>
    <w:bookmarkStart w:name="z6267" w:id="3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Замечания персонала скорой помощи</w:t>
      </w:r>
    </w:p>
    <w:bookmarkEnd w:id="3628"/>
    <w:bookmarkStart w:name="z6268" w:id="3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замечания</w:t>
      </w:r>
    </w:p>
    <w:bookmarkEnd w:id="36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сопроводительному листу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Отделения санитарной авиации</w:t>
            </w:r>
          </w:p>
        </w:tc>
      </w:tr>
    </w:tbl>
    <w:bookmarkStart w:name="z6270" w:id="36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Сопроводительный лист санитарной авиации (подшивается к истории болезни) №</w:t>
      </w:r>
    </w:p>
    <w:bookmarkEnd w:id="3630"/>
    <w:bookmarkStart w:name="z6271" w:id="3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3631"/>
    <w:bookmarkStart w:name="z6272" w:id="3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3632"/>
    <w:bookmarkStart w:name="z6273" w:id="3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дата месяц год</w:t>
      </w:r>
    </w:p>
    <w:bookmarkEnd w:id="3633"/>
    <w:bookmarkStart w:name="z6274" w:id="3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 область район город улица дом квартира</w:t>
      </w:r>
    </w:p>
    <w:bookmarkEnd w:id="3634"/>
    <w:bookmarkStart w:name="z6275" w:id="3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 направлении наименование код МКБ-10</w:t>
      </w:r>
    </w:p>
    <w:bookmarkEnd w:id="3635"/>
    <w:bookmarkStart w:name="z6276" w:id="3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Обстоятельства травмы</w:t>
      </w:r>
    </w:p>
    <w:bookmarkEnd w:id="3636"/>
    <w:bookmarkStart w:name="z6277" w:id="3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Откуда доставлен .</w:t>
      </w:r>
    </w:p>
    <w:bookmarkEnd w:id="3637"/>
    <w:bookmarkStart w:name="z6278" w:id="3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Куда доставлен .</w:t>
      </w:r>
    </w:p>
    <w:bookmarkEnd w:id="3638"/>
    <w:bookmarkStart w:name="z6279" w:id="3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Оказанная помощь</w:t>
      </w:r>
    </w:p>
    <w:bookmarkEnd w:id="3639"/>
    <w:bookmarkStart w:name="z6280" w:id="3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пациента на момент доставки в стационар</w:t>
      </w:r>
    </w:p>
    <w:bookmarkEnd w:id="3640"/>
    <w:bookmarkStart w:name="z6281" w:id="3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 ,</w:t>
      </w:r>
    </w:p>
    <w:bookmarkEnd w:id="3641"/>
    <w:bookmarkStart w:name="z6282" w:id="3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2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3" w:id="3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ЧСС ,</w:t>
      </w:r>
    </w:p>
    <w:bookmarkEnd w:id="3643"/>
    <w:bookmarkStart w:name="z6284" w:id="3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5" w:id="3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ЧДД ,</w:t>
      </w:r>
    </w:p>
    <w:bookmarkEnd w:id="3645"/>
    <w:bookmarkStart w:name="z6286" w:id="3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7" w:id="3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РS ,</w:t>
      </w:r>
    </w:p>
    <w:bookmarkEnd w:id="3647"/>
    <w:bookmarkStart w:name="z6288" w:id="3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1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89" w:id="3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</w:t>
      </w:r>
    </w:p>
    <w:bookmarkEnd w:id="3649"/>
    <w:bookmarkStart w:name="z6290" w:id="3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91" w:id="3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Сатурация</w:t>
      </w:r>
    </w:p>
    <w:bookmarkEnd w:id="3651"/>
    <w:bookmarkStart w:name="z6292" w:id="3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Доставлен (дата и время)</w:t>
      </w:r>
    </w:p>
    <w:bookmarkEnd w:id="3652"/>
    <w:bookmarkStart w:name="z6293" w:id="3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 врача, доставившего пациента, ID</w:t>
      </w:r>
    </w:p>
    <w:bookmarkEnd w:id="3653"/>
    <w:bookmarkStart w:name="z6294" w:id="3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МБСА</w:t>
      </w:r>
    </w:p>
    <w:bookmarkEnd w:id="3654"/>
    <w:bookmarkStart w:name="z6295" w:id="3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Талон к сопроводительному листу санитарной авиации (после выписки или смерти больного пересылается в центр санитарной авиации) №</w:t>
      </w:r>
    </w:p>
    <w:bookmarkEnd w:id="3655"/>
    <w:bookmarkStart w:name="z6296" w:id="3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</w:t>
      </w:r>
    </w:p>
    <w:bookmarkEnd w:id="3656"/>
    <w:bookmarkStart w:name="z6297" w:id="3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</w:t>
      </w:r>
    </w:p>
    <w:bookmarkEnd w:id="3657"/>
    <w:bookmarkStart w:name="z6298" w:id="3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дата месяц год</w:t>
      </w:r>
    </w:p>
    <w:bookmarkEnd w:id="3658"/>
    <w:bookmarkStart w:name="z6299" w:id="3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проживания область район город улица дом квартира</w:t>
      </w:r>
    </w:p>
    <w:bookmarkEnd w:id="3659"/>
    <w:bookmarkStart w:name="z6300" w:id="3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при направлении . наименование код МКБ-10</w:t>
      </w:r>
    </w:p>
    <w:bookmarkEnd w:id="3660"/>
    <w:bookmarkStart w:name="z6301" w:id="3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Обстоятельства травмы</w:t>
      </w:r>
    </w:p>
    <w:bookmarkEnd w:id="3661"/>
    <w:bookmarkStart w:name="z6302" w:id="3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Откуда доставлен .</w:t>
      </w:r>
    </w:p>
    <w:bookmarkEnd w:id="3662"/>
    <w:bookmarkStart w:name="z6303" w:id="3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Куда доставлен .</w:t>
      </w:r>
    </w:p>
    <w:bookmarkEnd w:id="3663"/>
    <w:bookmarkStart w:name="z6304" w:id="3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Оказанная помощь</w:t>
      </w:r>
    </w:p>
    <w:bookmarkEnd w:id="3664"/>
    <w:bookmarkStart w:name="z6305" w:id="3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пациента на момент доставки в стационар АД</w:t>
      </w:r>
    </w:p>
    <w:bookmarkEnd w:id="3665"/>
    <w:bookmarkStart w:name="z6306" w:id="3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3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7" w:id="3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, ЧСС</w:t>
      </w:r>
    </w:p>
    <w:bookmarkEnd w:id="3667"/>
    <w:bookmarkStart w:name="z6308" w:id="3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6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09" w:id="3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, ЧДД</w:t>
      </w:r>
    </w:p>
    <w:bookmarkEnd w:id="3669"/>
    <w:bookmarkStart w:name="z6310" w:id="3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1" w:id="3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, РS ,</w:t>
      </w:r>
    </w:p>
    <w:bookmarkEnd w:id="3671"/>
    <w:bookmarkStart w:name="z6312" w:id="3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2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3" w:id="3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</w:t>
      </w:r>
    </w:p>
    <w:bookmarkEnd w:id="3673"/>
    <w:bookmarkStart w:name="z6314" w:id="3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15" w:id="3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Сатурация</w:t>
      </w:r>
    </w:p>
    <w:bookmarkEnd w:id="3675"/>
    <w:bookmarkStart w:name="z6316" w:id="3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Доставлен (дата и время)</w:t>
      </w:r>
    </w:p>
    <w:bookmarkEnd w:id="3676"/>
    <w:bookmarkStart w:name="z6317" w:id="3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 врача, доставившего пациента Идентификатор</w:t>
      </w:r>
    </w:p>
    <w:bookmarkEnd w:id="3677"/>
    <w:bookmarkStart w:name="z6318" w:id="3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МБСА</w:t>
      </w:r>
    </w:p>
    <w:bookmarkEnd w:id="3678"/>
    <w:bookmarkStart w:name="z6319" w:id="3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Заключительный диагноз наименование код</w:t>
      </w:r>
    </w:p>
    <w:bookmarkEnd w:id="3679"/>
    <w:bookmarkStart w:name="z6320" w:id="3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Операция наименование код (дата и время)</w:t>
      </w:r>
    </w:p>
    <w:bookmarkEnd w:id="3680"/>
    <w:bookmarkStart w:name="z6321" w:id="3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 пребывания: .</w:t>
      </w:r>
    </w:p>
    <w:bookmarkEnd w:id="3681"/>
    <w:bookmarkStart w:name="z6322" w:id="3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выписки (смерти) (дата и время)</w:t>
      </w:r>
    </w:p>
    <w:bookmarkEnd w:id="3682"/>
    <w:bookmarkStart w:name="z6323" w:id="3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 Имя Отчество (при его наличии) лечащего врача, ID</w:t>
      </w:r>
    </w:p>
    <w:bookmarkEnd w:id="3683"/>
    <w:bookmarkStart w:name="z6324" w:id="3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Замечания лечебной организации (указать недостатки обслуживания бригады санитарной авиации)</w:t>
      </w:r>
    </w:p>
    <w:bookmarkEnd w:id="36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транспортировки новорожденного</w:t>
            </w:r>
          </w:p>
        </w:tc>
      </w:tr>
    </w:tbl>
    <w:bookmarkStart w:name="z6326" w:id="3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Протокол транспортировки новорожденного</w:t>
      </w:r>
    </w:p>
    <w:bookmarkEnd w:id="3685"/>
    <w:bookmarkStart w:name="z6327" w:id="3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 дата месяц год</w:t>
      </w:r>
    </w:p>
    <w:bookmarkEnd w:id="3686"/>
    <w:bookmarkStart w:name="z6328" w:id="3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Гестационный возраст</w:t>
      </w:r>
    </w:p>
    <w:bookmarkEnd w:id="3687"/>
    <w:bookmarkStart w:name="z6329" w:id="3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0" w:id="3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Постменструальный возраст</w:t>
      </w:r>
    </w:p>
    <w:bookmarkEnd w:id="3689"/>
    <w:bookmarkStart w:name="z6331" w:id="3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2" w:id="3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Возраст</w:t>
      </w:r>
    </w:p>
    <w:bookmarkEnd w:id="3691"/>
    <w:bookmarkStart w:name="z6333" w:id="3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2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4" w:id="3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Масса тела при рождении</w:t>
      </w:r>
    </w:p>
    <w:bookmarkEnd w:id="3693"/>
    <w:bookmarkStart w:name="z6335" w:id="3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1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6" w:id="3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Фактическая масса тела</w:t>
      </w:r>
    </w:p>
    <w:bookmarkEnd w:id="3695"/>
    <w:bookmarkStart w:name="z6337" w:id="3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38" w:id="3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 ребенка</w:t>
      </w:r>
    </w:p>
    <w:bookmarkEnd w:id="3697"/>
    <w:bookmarkStart w:name="z6339" w:id="3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8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40" w:id="3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</w:t>
      </w:r>
    </w:p>
    <w:bookmarkEnd w:id="3699"/>
    <w:bookmarkStart w:name="z6341" w:id="3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42" w:id="3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</w:t>
      </w:r>
    </w:p>
    <w:bookmarkEnd w:id="3701"/>
    <w:bookmarkStart w:name="z6343" w:id="3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Причина перевода новорожденного</w:t>
      </w:r>
    </w:p>
    <w:bookmarkEnd w:id="3702"/>
    <w:bookmarkStart w:name="z6344" w:id="3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транспортировки</w:t>
      </w:r>
    </w:p>
    <w:bookmarkEnd w:id="3703"/>
    <w:bookmarkStart w:name="z6345" w:id="3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Материнский диагноз наименование код</w:t>
      </w:r>
    </w:p>
    <w:bookmarkEnd w:id="3704"/>
    <w:bookmarkStart w:name="z6346" w:id="3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Диагноз новорожденного ребенка наименование код</w:t>
      </w:r>
    </w:p>
    <w:bookmarkEnd w:id="3705"/>
    <w:bookmarkStart w:name="z6347" w:id="3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респираторной поддержки во время перевода</w:t>
      </w:r>
    </w:p>
    <w:bookmarkEnd w:id="3706"/>
    <w:bookmarkStart w:name="z6348" w:id="3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49" w:id="3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СРАР</w:t>
      </w:r>
    </w:p>
    <w:bookmarkEnd w:id="3708"/>
    <w:bookmarkStart w:name="z6350" w:id="3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0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51" w:id="3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IMV</w:t>
      </w:r>
    </w:p>
    <w:bookmarkEnd w:id="3710"/>
    <w:bookmarkStart w:name="z6352" w:id="3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53" w:id="3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Кислород</w:t>
      </w:r>
    </w:p>
    <w:bookmarkEnd w:id="3712"/>
    <w:bookmarkStart w:name="z6354" w:id="3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жизненные показатели новорожденного в направляющем медицинском учреждении</w:t>
      </w:r>
    </w:p>
    <w:bookmarkEnd w:id="3713"/>
    <w:bookmarkStart w:name="z6355" w:id="3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Частота сердечного сокращения</w:t>
      </w:r>
    </w:p>
    <w:bookmarkEnd w:id="3714"/>
    <w:bookmarkStart w:name="z6356" w:id="3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5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57" w:id="3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дыхания, параметры аппарата ИВЛ:</w:t>
      </w:r>
    </w:p>
    <w:bookmarkEnd w:id="3716"/>
    <w:bookmarkStart w:name="z6358" w:id="3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59" w:id="3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PIP</w:t>
      </w:r>
    </w:p>
    <w:bookmarkEnd w:id="3718"/>
    <w:bookmarkStart w:name="z6360" w:id="3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61" w:id="3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peep</w:t>
      </w:r>
    </w:p>
    <w:bookmarkEnd w:id="3720"/>
    <w:bookmarkStart w:name="z6362" w:id="3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63" w:id="3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Ti</w:t>
      </w:r>
    </w:p>
    <w:bookmarkEnd w:id="3722"/>
    <w:bookmarkStart w:name="z6364" w:id="3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3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65" w:id="3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Rate</w:t>
      </w:r>
    </w:p>
    <w:bookmarkEnd w:id="3724"/>
    <w:bookmarkStart w:name="z6366" w:id="3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5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67" w:id="3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FiO2</w:t>
      </w:r>
    </w:p>
    <w:bookmarkEnd w:id="3726"/>
    <w:bookmarkStart w:name="z6368" w:id="3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Артериальное давление</w:t>
      </w:r>
    </w:p>
    <w:bookmarkEnd w:id="3727"/>
    <w:bookmarkStart w:name="z6369" w:id="3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0" w:id="3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Температура тела</w:t>
      </w:r>
    </w:p>
    <w:bookmarkEnd w:id="3729"/>
    <w:bookmarkStart w:name="z6371" w:id="3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2" w:id="3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0C</w:t>
      </w:r>
    </w:p>
    <w:bookmarkEnd w:id="3731"/>
    <w:bookmarkStart w:name="z6373" w:id="3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Сатурация %</w:t>
      </w:r>
    </w:p>
    <w:bookmarkEnd w:id="3732"/>
    <w:bookmarkStart w:name="z6374" w:id="3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Сахар крови</w:t>
      </w:r>
    </w:p>
    <w:bookmarkEnd w:id="3733"/>
    <w:bookmarkStart w:name="z6375" w:id="3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6" w:id="3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Газовое состояние крови рН/рСО2/pO2/HCO3/BE</w:t>
      </w:r>
    </w:p>
    <w:bookmarkEnd w:id="3735"/>
    <w:bookmarkStart w:name="z6377" w:id="3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78" w:id="3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новорожденного при переводе</w:t>
      </w:r>
    </w:p>
    <w:bookmarkEnd w:id="3737"/>
    <w:bookmarkStart w:name="z6379" w:id="3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Время</w:t>
      </w:r>
    </w:p>
    <w:bookmarkEnd w:id="3738"/>
    <w:bookmarkStart w:name="z6380" w:id="3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Частота сердечного сокращения</w:t>
      </w:r>
    </w:p>
    <w:bookmarkEnd w:id="3739"/>
    <w:bookmarkStart w:name="z6381" w:id="3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82" w:id="3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Частота дыхания</w:t>
      </w:r>
    </w:p>
    <w:bookmarkEnd w:id="3741"/>
    <w:bookmarkStart w:name="z6383" w:id="3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2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84" w:id="3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Артериальное давление</w:t>
      </w:r>
    </w:p>
    <w:bookmarkEnd w:id="3743"/>
    <w:bookmarkStart w:name="z6385" w:id="3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86" w:id="3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Температура тела</w:t>
      </w:r>
    </w:p>
    <w:bookmarkEnd w:id="3745"/>
    <w:bookmarkStart w:name="z6387" w:id="3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1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88" w:id="3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0C</w:t>
      </w:r>
    </w:p>
    <w:bookmarkEnd w:id="3747"/>
    <w:bookmarkStart w:name="z6389" w:id="3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Сатурация %</w:t>
      </w:r>
    </w:p>
    <w:bookmarkEnd w:id="3748"/>
    <w:bookmarkStart w:name="z6390" w:id="3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Параметры вентиляции</w:t>
      </w:r>
    </w:p>
    <w:bookmarkEnd w:id="3749"/>
    <w:bookmarkStart w:name="z6391" w:id="3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2" w:id="3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PIP</w:t>
      </w:r>
    </w:p>
    <w:bookmarkEnd w:id="3751"/>
    <w:bookmarkStart w:name="z6393" w:id="3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2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4" w:id="3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peep</w:t>
      </w:r>
    </w:p>
    <w:bookmarkEnd w:id="3753"/>
    <w:bookmarkStart w:name="z6395" w:id="3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4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6" w:id="3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Ti</w:t>
      </w:r>
    </w:p>
    <w:bookmarkEnd w:id="3755"/>
    <w:bookmarkStart w:name="z6397" w:id="3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6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98" w:id="3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Rate</w:t>
      </w:r>
    </w:p>
    <w:bookmarkEnd w:id="3757"/>
    <w:bookmarkStart w:name="z6399" w:id="3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8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0" w:id="3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FiO2</w:t>
      </w:r>
    </w:p>
    <w:bookmarkEnd w:id="3759"/>
    <w:bookmarkStart w:name="z6401" w:id="3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Газовое состояние крови рН/рСО2/pO2/HCO3/BE</w:t>
      </w:r>
    </w:p>
    <w:bookmarkEnd w:id="3760"/>
    <w:bookmarkStart w:name="z6402" w:id="3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1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3" w:id="3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Суточная потребность в жидкости</w:t>
      </w:r>
    </w:p>
    <w:bookmarkEnd w:id="3762"/>
    <w:bookmarkStart w:name="z6404" w:id="3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3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5" w:id="3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Мл/кг/сут</w:t>
      </w:r>
    </w:p>
    <w:bookmarkEnd w:id="3764"/>
    <w:bookmarkStart w:name="z6406" w:id="3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Скорость инфузии</w:t>
      </w:r>
    </w:p>
    <w:bookmarkEnd w:id="3765"/>
    <w:bookmarkStart w:name="z6407" w:id="3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8" w:id="3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Мл/час</w:t>
      </w:r>
    </w:p>
    <w:bookmarkEnd w:id="3767"/>
    <w:bookmarkStart w:name="z6409" w:id="3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Лекарственные препараты/время</w:t>
      </w:r>
    </w:p>
    <w:bookmarkEnd w:id="3768"/>
    <w:bookmarkStart w:name="z6410" w:id="3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Санация</w:t>
      </w:r>
    </w:p>
    <w:bookmarkEnd w:id="3769"/>
    <w:bookmarkStart w:name="z6411" w:id="3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2" w:id="3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771"/>
    <w:bookmarkStart w:name="z6413" w:id="3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2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4" w:id="3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773"/>
    <w:bookmarkStart w:name="z6415" w:id="3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Кормление</w:t>
      </w:r>
    </w:p>
    <w:bookmarkEnd w:id="3774"/>
    <w:bookmarkStart w:name="z6416" w:id="3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5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2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17" w:id="3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(мл)</w:t>
      </w:r>
    </w:p>
    <w:bookmarkEnd w:id="3776"/>
    <w:bookmarkStart w:name="z6418" w:id="3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Диурез</w:t>
      </w:r>
    </w:p>
    <w:bookmarkEnd w:id="3777"/>
    <w:bookmarkStart w:name="z6419" w:id="3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3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20" w:id="3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(мл)</w:t>
      </w:r>
    </w:p>
    <w:bookmarkEnd w:id="3779"/>
    <w:bookmarkStart w:name="z6421" w:id="3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Стул</w:t>
      </w:r>
    </w:p>
    <w:bookmarkEnd w:id="3780"/>
    <w:bookmarkStart w:name="z6422" w:id="3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23" w:id="3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782"/>
    <w:bookmarkStart w:name="z6424" w:id="3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3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25" w:id="3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784"/>
    <w:bookmarkStart w:name="z6426" w:id="3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объем за время транспортировки (мл)</w:t>
      </w:r>
    </w:p>
    <w:bookmarkEnd w:id="3785"/>
    <w:bookmarkStart w:name="z6427" w:id="3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28" w:id="3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Скорость диуреза</w:t>
      </w:r>
    </w:p>
    <w:bookmarkEnd w:id="3787"/>
    <w:bookmarkStart w:name="z6429" w:id="3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8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30" w:id="3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Мл/кг/час</w:t>
      </w:r>
    </w:p>
    <w:bookmarkEnd w:id="3789"/>
    <w:bookmarkStart w:name="z6431" w:id="3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Оценка степени комфорта для новорожденного</w:t>
      </w:r>
    </w:p>
    <w:bookmarkEnd w:id="3790"/>
    <w:bookmarkStart w:name="z6432" w:id="3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33" w:id="3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Возбужденный</w:t>
      </w:r>
    </w:p>
    <w:bookmarkEnd w:id="3792"/>
    <w:bookmarkStart w:name="z6434" w:id="3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3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35" w:id="3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Актвиный</w:t>
      </w:r>
    </w:p>
    <w:bookmarkEnd w:id="3794"/>
    <w:bookmarkStart w:name="z6436" w:id="3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5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37" w:id="3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Медицинский сон</w:t>
      </w:r>
    </w:p>
    <w:bookmarkEnd w:id="3796"/>
    <w:bookmarkStart w:name="z6438" w:id="3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39" w:id="3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Сон</w:t>
      </w:r>
    </w:p>
    <w:bookmarkEnd w:id="3798"/>
    <w:bookmarkStart w:name="z6440" w:id="3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седативных и паралитических препаратов</w:t>
      </w:r>
    </w:p>
    <w:bookmarkEnd w:id="3799"/>
    <w:bookmarkStart w:name="z6441" w:id="3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</w:t>
      </w:r>
    </w:p>
    <w:bookmarkEnd w:id="3800"/>
    <w:bookmarkStart w:name="z6442" w:id="3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43" w:id="3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802"/>
    <w:bookmarkStart w:name="z6444" w:id="3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3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45" w:id="3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804"/>
    <w:bookmarkStart w:name="z6446" w:id="3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лекарственного препарата наименование</w:t>
      </w:r>
    </w:p>
    <w:bookmarkEnd w:id="3805"/>
    <w:bookmarkStart w:name="z6447" w:id="3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Доза препарата</w:t>
      </w:r>
    </w:p>
    <w:bookmarkEnd w:id="3806"/>
    <w:bookmarkStart w:name="z6448" w:id="3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7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49" w:id="3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Родители получили полную информацию по поводу транспортировки новорожденного</w:t>
      </w:r>
    </w:p>
    <w:bookmarkEnd w:id="3808"/>
    <w:bookmarkStart w:name="z6450" w:id="3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1" w:id="3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</w:t>
      </w:r>
    </w:p>
    <w:bookmarkEnd w:id="3810"/>
    <w:bookmarkStart w:name="z6452" w:id="3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3" w:id="3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нет</w:t>
      </w:r>
    </w:p>
    <w:bookmarkEnd w:id="3812"/>
    <w:bookmarkStart w:name="z6454" w:id="3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родители не получили, то по какой причине?</w:t>
      </w:r>
    </w:p>
    <w:bookmarkEnd w:id="3813"/>
    <w:bookmarkStart w:name="z6455" w:id="3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врача, Идентификатор</w:t>
      </w:r>
    </w:p>
    <w:bookmarkEnd w:id="3814"/>
    <w:bookmarkStart w:name="z6456" w:id="3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медицинской сестры, Идентификатор</w:t>
      </w:r>
    </w:p>
    <w:bookmarkEnd w:id="3815"/>
    <w:bookmarkStart w:name="z6457" w:id="3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и время перевода</w:t>
      </w:r>
    </w:p>
    <w:bookmarkEnd w:id="3816"/>
    <w:bookmarkStart w:name="z6458" w:id="3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новорожденного в принимающем медицинском учреждении</w:t>
      </w:r>
    </w:p>
    <w:bookmarkEnd w:id="3817"/>
    <w:bookmarkStart w:name="z6459" w:id="3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Частота сердечного сокращения</w:t>
      </w:r>
    </w:p>
    <w:bookmarkEnd w:id="3818"/>
    <w:bookmarkStart w:name="z6460" w:id="3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9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7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1" w:id="3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дыхания, параметры аппарата ИВЛ:</w:t>
      </w:r>
    </w:p>
    <w:bookmarkEnd w:id="3820"/>
    <w:bookmarkStart w:name="z6462" w:id="3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1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3" w:id="3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PIP</w:t>
      </w:r>
    </w:p>
    <w:bookmarkEnd w:id="3822"/>
    <w:bookmarkStart w:name="z6464" w:id="3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3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5" w:id="3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peep</w:t>
      </w:r>
    </w:p>
    <w:bookmarkEnd w:id="3824"/>
    <w:bookmarkStart w:name="z6466" w:id="3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5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7" w:id="3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Ti</w:t>
      </w:r>
    </w:p>
    <w:bookmarkEnd w:id="3826"/>
    <w:bookmarkStart w:name="z6468" w:id="3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69" w:id="3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Rate</w:t>
      </w:r>
    </w:p>
    <w:bookmarkEnd w:id="3828"/>
    <w:bookmarkStart w:name="z6470" w:id="3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2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1" w:id="3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FiO2</w:t>
      </w:r>
    </w:p>
    <w:bookmarkEnd w:id="3830"/>
    <w:bookmarkStart w:name="z6472" w:id="3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Артериальное давление</w:t>
      </w:r>
    </w:p>
    <w:bookmarkEnd w:id="3831"/>
    <w:bookmarkStart w:name="z6473" w:id="3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2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3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4" w:id="3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Температура тела</w:t>
      </w:r>
    </w:p>
    <w:bookmarkEnd w:id="3833"/>
    <w:bookmarkStart w:name="z6475" w:id="3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4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4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6" w:id="3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0C</w:t>
      </w:r>
    </w:p>
    <w:bookmarkEnd w:id="3835"/>
    <w:bookmarkStart w:name="z6477" w:id="3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Сатурация %</w:t>
      </w:r>
    </w:p>
    <w:bookmarkEnd w:id="3836"/>
    <w:bookmarkStart w:name="z6478" w:id="3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Сахар крови</w:t>
      </w:r>
    </w:p>
    <w:bookmarkEnd w:id="3837"/>
    <w:bookmarkStart w:name="z6479" w:id="3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8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5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80" w:id="3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Газовое состояние крови рН/рСО2/pO2/HCO3/BE</w:t>
      </w:r>
    </w:p>
    <w:bookmarkEnd w:id="3839"/>
    <w:bookmarkStart w:name="z6481" w:id="3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0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Список сокращений формы № 088/у "Сопроводительный лист станции скорой медицинской помощи":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Температура тела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МБСА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Мобильная бригада санитарной авиации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МКБ-10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Международная классификация болезней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РS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ЧДД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дыхательных движений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Частота сердечных сокращений</w:t>
            </w:r>
          </w:p>
        </w:tc>
      </w:tr>
    </w:tbl>
    <w:bookmarkStart w:name="z6483" w:id="3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089/у "Журнал регистрации приема вызовов по предоставлению медицинской помощи в форме санитарной авиации"</w:t>
      </w:r>
    </w:p>
    <w:bookmarkEnd w:id="38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вызова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Откуда и кем сделан вызов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наличии)пациента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 или причина вызова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Местонахождение больного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484" w:id="3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38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Разворот ф. № 089/у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 бригады, консультантов или сопровождающих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авиакомпании, тип воздушного судна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подачи оперативной заявки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вылета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прилета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медицинских услуг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отмены оперативной заявки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врач смены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должность, специальность, МО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486" w:id="38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сокращений формы № 089/у "Сопроводительный лист станции скорой медицинской помощи":</w:t>
      </w:r>
    </w:p>
    <w:bookmarkEnd w:id="38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6487" w:id="3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090/у "Задание на санитарный полет №____"  20____ года "_____" __________________  часов _____ мин.______</w:t>
      </w:r>
    </w:p>
    <w:bookmarkEnd w:id="3844"/>
    <w:bookmarkStart w:name="z6488" w:id="3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Командиру воздушного судна _______________________________________________________________</w:t>
      </w:r>
    </w:p>
    <w:bookmarkEnd w:id="3845"/>
    <w:bookmarkStart w:name="z6489" w:id="3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авиакомпании _______________________________________________________________</w:t>
      </w:r>
    </w:p>
    <w:bookmarkEnd w:id="3846"/>
    <w:bookmarkStart w:name="z6490" w:id="3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Вид, тип, бортовой № воздушного судна _______________________________________________________</w:t>
      </w:r>
    </w:p>
    <w:bookmarkEnd w:id="3847"/>
    <w:bookmarkStart w:name="z6491" w:id="3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полета _______________________________________________________________________________</w:t>
      </w:r>
    </w:p>
    <w:bookmarkEnd w:id="38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 полета)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медицинского работника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пациента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отправления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прибытия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492" w:id="3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 _____________________________________________________________________________ </w:t>
      </w:r>
    </w:p>
    <w:bookmarkEnd w:id="3849"/>
    <w:bookmarkStart w:name="z6493" w:id="3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М.П. </w:t>
      </w:r>
    </w:p>
    <w:bookmarkEnd w:id="3850"/>
    <w:p>
      <w:pPr>
        <w:spacing w:after="0"/>
        <w:ind w:left="0"/>
        <w:jc w:val="both"/>
      </w:pPr>
      <w:bookmarkStart w:name="z6494" w:id="3851"/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(координатор) службы санитарной авиации ______________________________________  </w:t>
      </w:r>
    </w:p>
    <w:bookmarkEnd w:id="3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                              (фамилию пишите разборчиво)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(Подпись) 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Оборотная сторона ф. № 090/у</w:t>
            </w:r>
          </w:p>
        </w:tc>
      </w:tr>
    </w:tbl>
    <w:bookmarkStart w:name="z6496" w:id="3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пилота о выполнении заявки</w:t>
      </w:r>
    </w:p>
    <w:bookmarkEnd w:id="3852"/>
    <w:bookmarkStart w:name="z6497" w:id="3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Тип воздушного судна ________________ бортовой № воздушного судна _________________________</w:t>
      </w:r>
    </w:p>
    <w:bookmarkEnd w:id="38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>
        <w:trPr>
          <w:trHeight w:val="30" w:hRule="atLeast"/>
        </w:trPr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отправления по фактическому маршруту полета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прибытия по фактическому маршруту полета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пассажиров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полета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на земле</w:t>
            </w:r>
          </w:p>
        </w:tc>
        <w:tc>
          <w:tcPr>
            <w:tcW w:w="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стоянки в пунктах посадки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Пройдено километров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вылета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прилета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498" w:id="3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Пилот Ф.И.О. (при его наличии), подпись (при его наличии) ____________________________ Подпись ______________________</w:t>
      </w:r>
    </w:p>
    <w:bookmarkEnd w:id="3854"/>
    <w:bookmarkStart w:name="z6499" w:id="3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 (при его наличии). и подпись лиц, пользовавшихся воздушным судном):</w:t>
      </w:r>
    </w:p>
    <w:bookmarkEnd w:id="3855"/>
    <w:bookmarkStart w:name="z6500" w:id="3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МБСА:</w:t>
      </w:r>
    </w:p>
    <w:bookmarkEnd w:id="3856"/>
    <w:bookmarkStart w:name="z6501" w:id="3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Пациент:</w:t>
      </w:r>
    </w:p>
    <w:bookmarkEnd w:id="3857"/>
    <w:bookmarkStart w:name="z6502" w:id="3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Сопровождающий:</w:t>
      </w:r>
    </w:p>
    <w:bookmarkEnd w:id="3858"/>
    <w:bookmarkStart w:name="z6503" w:id="3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Cведения о лице, сопровождающем пациента Ф.И.О. (при его наличии) __________________________</w:t>
      </w:r>
    </w:p>
    <w:bookmarkEnd w:id="3859"/>
    <w:bookmarkStart w:name="z6504" w:id="3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Ф.И.О. (при его наличии) (командира воздушного судна) ______________________ Подпись _________</w:t>
      </w:r>
    </w:p>
    <w:bookmarkEnd w:id="3860"/>
    <w:bookmarkStart w:name="z6505" w:id="3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уход на запасной, замечание по полету КВС ______________________________________</w:t>
      </w:r>
    </w:p>
    <w:bookmarkEnd w:id="3861"/>
    <w:bookmarkStart w:name="z6506" w:id="3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090/у "Задание на санитарный полет":</w:t>
      </w:r>
    </w:p>
    <w:bookmarkEnd w:id="38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МП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печати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Срочно (да/нет)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№ 091/у "Оперативная заявка № ____на "____" ________________ 20___ г."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507" w:id="3863"/>
      <w:r>
        <w:rPr>
          <w:rFonts w:ascii="Times New Roman"/>
          <w:b w:val="false"/>
          <w:i w:val="false"/>
          <w:color w:val="000000"/>
          <w:sz w:val="28"/>
        </w:rPr>
        <w:t xml:space="preserve">
      Заказчик: __________________________________________________________ </w:t>
      </w:r>
    </w:p>
    <w:bookmarkEnd w:id="3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(наименование организации, министерства, ведомства)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Эксплуатант: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(наименование авиакомпании)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Цель полета 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(транспортировка, операция, консультация, транспортировка донорских органов)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Тип воздушного судна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Время вылета 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(дата, время вылета (время Нур-Султана))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Маршрут и загрузка воздушного судна по этапам полета: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Аэропорт от правления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Аэропорт прибытия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Загрузка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сотрудников МБСА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пациентов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сопровождающих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 транспортировки (сидя; лежа; на руках; в кувезе)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08" w:id="3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получению/отказа оперативной заявки эксплуатантом:</w:t>
      </w:r>
    </w:p>
    <w:bookmarkEnd w:id="38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получения оперативной заявки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Оперативная заявка принята на исполнение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Оперативная заявка не принята на исполнение. Причина отказа: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Старший врач смены: ________________________ (подпись, Ф.И.О. (при его наличии)) М.П.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9" w:id="3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Представитель "Эксплуатанта": ________________________ </w:t>
            </w:r>
          </w:p>
          <w:bookmarkEnd w:id="3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(подпись, Ф.И.О. (при его наличии),  должность) М.П.</w:t>
            </w:r>
          </w:p>
        </w:tc>
      </w:tr>
    </w:tbl>
    <w:bookmarkStart w:name="z6510" w:id="3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отмене оперативной заявки заказчиком:</w:t>
      </w:r>
    </w:p>
    <w:bookmarkEnd w:id="38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отмены ОЗ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отмены ОЗ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информация по отмене ОЗ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Подпись, Ф.И.О. (при его наличии) старшего врача смены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11" w:id="38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092/у "Журнал учета приема детей в дом ребенка" за 20____ год</w:t>
      </w:r>
    </w:p>
    <w:bookmarkEnd w:id="38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 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поступления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ребенка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 (год, число, месяц)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направлен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направления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какими документами направлен в дом ребенка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и адрес родных ребенка (отца, матери, других близких родственников, опекунов)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переведен, кто принял ребенка из дома ребенка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перевода или выписки ребенка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организации и лица, принявшего ребенка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каким документам выписан ребенок и расписка лица, принявшего ребенка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Кто выписал ребенка из дома ребенка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выписавшего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Отметки о случае смерти (указать дату и где умер: в больнице, в доме ребенка)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12" w:id="38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093/у "Форма учета ВИЧ-инфицированных беременных и исходов беременностей, ребенка, рожденного от ВИЧ-инфицированной матери"</w:t>
      </w:r>
    </w:p>
    <w:bookmarkEnd w:id="3868"/>
    <w:bookmarkStart w:name="z6513" w:id="3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Индивидуальный идентификационный номер беременной</w:t>
      </w:r>
    </w:p>
    <w:bookmarkEnd w:id="3869"/>
    <w:bookmarkStart w:name="z6514" w:id="3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беременной</w:t>
      </w:r>
    </w:p>
    <w:bookmarkEnd w:id="3870"/>
    <w:bookmarkStart w:name="z6515" w:id="3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</w:t>
      </w:r>
    </w:p>
    <w:bookmarkEnd w:id="3871"/>
    <w:bookmarkStart w:name="z6516" w:id="3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Адрес проживания</w:t>
      </w:r>
    </w:p>
    <w:bookmarkEnd w:id="3872"/>
    <w:bookmarkStart w:name="z6517" w:id="3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выявления вируса иммунодефицита человека (ВИЧ)</w:t>
      </w:r>
    </w:p>
    <w:bookmarkEnd w:id="3873"/>
    <w:bookmarkStart w:name="z6518" w:id="3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выявления беременности</w:t>
      </w:r>
    </w:p>
    <w:bookmarkEnd w:id="3874"/>
    <w:bookmarkStart w:name="z6519" w:id="3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Отношение к группе риска</w:t>
      </w:r>
    </w:p>
    <w:bookmarkEnd w:id="3875"/>
    <w:bookmarkStart w:name="z6520" w:id="3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Диагноз</w:t>
      </w:r>
    </w:p>
    <w:bookmarkEnd w:id="3876"/>
    <w:bookmarkStart w:name="z6521" w:id="3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Исход беременности</w:t>
      </w:r>
    </w:p>
    <w:bookmarkEnd w:id="3877"/>
    <w:bookmarkStart w:name="z6522" w:id="3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Индивидуальный идентификационный номер ребенка</w:t>
      </w:r>
    </w:p>
    <w:bookmarkEnd w:id="3878"/>
    <w:bookmarkStart w:name="z6523" w:id="3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Фамилия, имя, отчество (при его наличии) ребенка</w:t>
      </w:r>
    </w:p>
    <w:bookmarkEnd w:id="3879"/>
    <w:bookmarkStart w:name="z6524" w:id="3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Полный клинический диагноз</w:t>
      </w:r>
    </w:p>
    <w:bookmarkEnd w:id="3880"/>
    <w:bookmarkStart w:name="z6525" w:id="3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Профилактическое лечение</w:t>
      </w:r>
    </w:p>
    <w:bookmarkEnd w:id="3881"/>
    <w:bookmarkStart w:name="z6526" w:id="3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Результаты исследований</w:t>
      </w:r>
    </w:p>
    <w:bookmarkEnd w:id="3882"/>
    <w:bookmarkStart w:name="z6527" w:id="3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Лечение</w:t>
      </w:r>
    </w:p>
    <w:bookmarkEnd w:id="3883"/>
    <w:bookmarkStart w:name="z6528" w:id="3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Дата снятия с динамического наблюдения</w:t>
      </w:r>
    </w:p>
    <w:bookmarkEnd w:id="3884"/>
    <w:bookmarkStart w:name="z6529" w:id="3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Дата перевода в группу ВИЧ-инфицированных</w:t>
      </w:r>
    </w:p>
    <w:bookmarkEnd w:id="3885"/>
    <w:bookmarkStart w:name="z6530" w:id="3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Дата смерти</w:t>
      </w:r>
    </w:p>
    <w:bookmarkEnd w:id="3886"/>
    <w:bookmarkStart w:name="z6531" w:id="3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094/у "Журнал регистрации обследования сотрудников лаборатории"</w:t>
      </w:r>
    </w:p>
    <w:bookmarkEnd w:id="38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 "____" ________ г.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 "___" ______г.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забора крови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проведения анализа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тест-системы, серия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34" w:id="38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095/у "Лист конфиденциального собеседования с лицом, инфицированным ВИЧ"</w:t>
      </w:r>
    </w:p>
    <w:bookmarkEnd w:id="3888"/>
    <w:bookmarkStart w:name="z6535" w:id="3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Я, Ф.И.О. (при его наличии) ________________________________________________</w:t>
      </w:r>
    </w:p>
    <w:bookmarkEnd w:id="3889"/>
    <w:bookmarkStart w:name="z6536" w:id="3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3890"/>
    <w:p>
      <w:pPr>
        <w:spacing w:after="0"/>
        <w:ind w:left="0"/>
        <w:jc w:val="both"/>
      </w:pPr>
      <w:bookmarkStart w:name="z6537" w:id="3891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3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ИИН 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проживающий(ая) по адресу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подтверждаю собственноручно, что оповещен(а) врачом_______________________________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врача 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областного (городского) центра по профилактике и борьбе со СПИДом о том, что являюсь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ВИЧ инфицированным. Уведомлен (а) об уголовной ответственности за распространение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ВИЧ-инфекции по действующему законодательству Республики Казахстан.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Поставлен (а) в известность: о путях передачи ВИЧ-инфекции другим лицам;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 необходимости использования индивидуальных средств защиты; об обязанности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сообщения о своем ВИЧ-заболевании половым партнерам, партнерам по внутривенному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употреблению наркотиков, медицинским работникам при обращении за медицинской помощью;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о пожизненном запрещении мне быть донором.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Ознакомлен (а) с порядком диспансерного наблюдения и получения медицинской помощи в областном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(городском) центре по профилактике и борьбе со СПИД.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Я согласен (а) на внесение моих персональных данных в электронные информационные ресурсы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(ст. 62 Кодекса РК "О здоровье народа и системе здравоохранения" от 7 июля 2020 года № 360-VI ЗРК).</w:t>
      </w:r>
    </w:p>
    <w:bookmarkStart w:name="z6538" w:id="3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Дата___________________________________________</w:t>
      </w:r>
    </w:p>
    <w:bookmarkEnd w:id="3892"/>
    <w:bookmarkStart w:name="z6539" w:id="3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ВИЧ инфицированного лица______________</w:t>
      </w:r>
    </w:p>
    <w:bookmarkEnd w:id="3893"/>
    <w:bookmarkStart w:name="z6540" w:id="3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 лечащего врача _________________________</w:t>
      </w:r>
    </w:p>
    <w:bookmarkEnd w:id="3894"/>
    <w:bookmarkStart w:name="z6541" w:id="3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095/у "Лист конфиденциального собеседования с лицом, инфицированным ВИЧ":</w:t>
      </w:r>
    </w:p>
    <w:bookmarkEnd w:id="38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ВИЧ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Вирус иммунодефицита человека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Синдром приобретенного иммунного дефицита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6542" w:id="3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096/у "Бракеражный журнал"</w:t>
      </w:r>
    </w:p>
    <w:bookmarkEnd w:id="38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 "___" _________ 20___ г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 "___" _______ 20___ г</w:t>
            </w:r>
          </w:p>
        </w:tc>
      </w:tr>
    </w:tbl>
    <w:bookmarkStart w:name="z6545" w:id="38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Идентификатор подписей сотрудников ответственных за прием и передачу информации о бракераже</w:t>
      </w:r>
    </w:p>
    <w:bookmarkEnd w:id="38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 (при его наличии) сотрудника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регистрационный в лаборатории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Год, месяц, день поступления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учреждения, доставившего материал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бракеража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Принятые меры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 (при его наличии) (инициалы) подпись сотрудника ответственного за получение информации о бракераже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врача-лаборанта/менеджера по качеству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46" w:id="3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Возможно ведение журнала как в электронном виде, так и на бумажном носителе.</w:t>
      </w:r>
    </w:p>
    <w:bookmarkEnd w:id="38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6548" w:id="38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 лабораторий в составе медицинских организаций</w:t>
      </w:r>
    </w:p>
    <w:bookmarkEnd w:id="3899"/>
    <w:bookmarkStart w:name="z6549" w:id="39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097/у "Направление № на лабораторное исследование услуги/ на консультационные услуги/ на госпитализацию, перевод в другой стационар"</w:t>
      </w:r>
    </w:p>
    <w:bookmarkEnd w:id="3900"/>
    <w:bookmarkStart w:name="z6550" w:id="3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ИИН / № паспорта (для иностранцев)</w:t>
      </w:r>
    </w:p>
    <w:bookmarkEnd w:id="3901"/>
    <w:bookmarkStart w:name="z6551" w:id="3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Ф.И.О. (при его наличии)</w:t>
      </w:r>
    </w:p>
    <w:bookmarkEnd w:id="3902"/>
    <w:bookmarkStart w:name="z6552" w:id="3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</w:t>
      </w:r>
    </w:p>
    <w:bookmarkEnd w:id="3903"/>
    <w:bookmarkStart w:name="z6553" w:id="3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</w:t>
      </w:r>
    </w:p>
    <w:bookmarkEnd w:id="3904"/>
    <w:bookmarkStart w:name="z6554" w:id="3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Гражданство</w:t>
      </w:r>
    </w:p>
    <w:bookmarkEnd w:id="3905"/>
    <w:bookmarkStart w:name="z6555" w:id="3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Житель</w:t>
      </w:r>
    </w:p>
    <w:bookmarkEnd w:id="3906"/>
    <w:bookmarkStart w:name="z6556" w:id="3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7" w:id="3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3908"/>
    <w:bookmarkStart w:name="z6558" w:id="3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8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59" w:id="3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3910"/>
    <w:bookmarkStart w:name="z6560" w:id="3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Адрес проживания область район город улица дом квартира</w:t>
      </w:r>
    </w:p>
    <w:bookmarkEnd w:id="3911"/>
    <w:bookmarkStart w:name="z6561" w:id="3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 мобильного телефона</w:t>
      </w:r>
    </w:p>
    <w:bookmarkEnd w:id="3912"/>
    <w:bookmarkStart w:name="z6562" w:id="3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13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63" w:id="3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Диагноз</w:t>
      </w:r>
    </w:p>
    <w:bookmarkEnd w:id="3914"/>
    <w:bookmarkStart w:name="z6564" w:id="3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направившей МО (из регистра МО)</w:t>
      </w:r>
    </w:p>
    <w:bookmarkEnd w:id="3915"/>
    <w:bookmarkStart w:name="z6565" w:id="3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Кем направлен Ф.И.О. (при его наличии) ID</w:t>
      </w:r>
    </w:p>
    <w:bookmarkEnd w:id="3916"/>
    <w:bookmarkStart w:name="z6566" w:id="3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Должность направившего</w:t>
      </w:r>
    </w:p>
    <w:bookmarkEnd w:id="3917"/>
    <w:bookmarkStart w:name="z6567" w:id="3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направления</w:t>
      </w:r>
    </w:p>
    <w:bookmarkEnd w:id="3918"/>
    <w:bookmarkStart w:name="z6568" w:id="3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Тип возмещения затрат</w:t>
      </w:r>
    </w:p>
    <w:bookmarkEnd w:id="3919"/>
    <w:bookmarkStart w:name="z6569" w:id="3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Заполняется при направлении на исследования для определения эпидемиологического статуса:</w:t>
      </w:r>
    </w:p>
    <w:bookmarkEnd w:id="3920"/>
    <w:bookmarkStart w:name="z6570" w:id="3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Место работы/учебы/детского учреждения,</w:t>
      </w:r>
    </w:p>
    <w:bookmarkEnd w:id="3921"/>
    <w:bookmarkStart w:name="z6571" w:id="3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Должность (только для медицинских работников и студентов медицинских ВУЗов)</w:t>
      </w:r>
    </w:p>
    <w:bookmarkEnd w:id="3922"/>
    <w:bookmarkStart w:name="z6572" w:id="3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Социальное положение</w:t>
      </w:r>
    </w:p>
    <w:bookmarkEnd w:id="39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направлению</w:t>
            </w:r>
          </w:p>
        </w:tc>
      </w:tr>
    </w:tbl>
    <w:bookmarkStart w:name="z6574" w:id="3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Специальная часть только для формирования направлений на лабораторные услуги и диагностические исследования или консультации специалиста:</w:t>
      </w:r>
    </w:p>
    <w:bookmarkEnd w:id="3924"/>
    <w:bookmarkStart w:name="z6575" w:id="3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Услуга из справочника.</w:t>
      </w:r>
    </w:p>
    <w:bookmarkEnd w:id="3925"/>
    <w:bookmarkStart w:name="z6576" w:id="3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Вид первичной пробы (если необходимо)</w:t>
      </w:r>
    </w:p>
    <w:bookmarkEnd w:id="3926"/>
    <w:bookmarkStart w:name="z6577" w:id="3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Обследование (если необходимо)</w:t>
      </w:r>
    </w:p>
    <w:bookmarkEnd w:id="3927"/>
    <w:bookmarkStart w:name="z6578" w:id="3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8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0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79" w:id="3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первичное</w:t>
      </w:r>
    </w:p>
    <w:bookmarkEnd w:id="3929"/>
    <w:bookmarkStart w:name="z6580" w:id="3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1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1" w:id="3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повторное</w:t>
      </w:r>
    </w:p>
    <w:bookmarkEnd w:id="3931"/>
    <w:bookmarkStart w:name="z6582" w:id="3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Заказ на исследование (если необходимо):</w:t>
      </w:r>
    </w:p>
    <w:bookmarkEnd w:id="3932"/>
    <w:bookmarkStart w:name="z6583" w:id="3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3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4" w:id="3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плановое</w:t>
      </w:r>
    </w:p>
    <w:bookmarkEnd w:id="3934"/>
    <w:bookmarkStart w:name="z6585" w:id="3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5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3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6" w:id="3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экстренное</w:t>
      </w:r>
    </w:p>
    <w:bookmarkEnd w:id="3936"/>
    <w:bookmarkStart w:name="z6587" w:id="3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Примечание</w:t>
      </w:r>
    </w:p>
    <w:bookmarkEnd w:id="3937"/>
    <w:bookmarkStart w:name="z6588" w:id="3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Материал (если необходимо)</w:t>
      </w:r>
    </w:p>
    <w:bookmarkEnd w:id="3938"/>
    <w:bookmarkStart w:name="z6589" w:id="3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Код обследования по форме № 4 (если необходимо)</w:t>
      </w:r>
    </w:p>
    <w:bookmarkEnd w:id="3939"/>
    <w:bookmarkStart w:name="z6590" w:id="3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взятия образца, время забора (если необходимо)</w:t>
      </w:r>
    </w:p>
    <w:bookmarkEnd w:id="3940"/>
    <w:bookmarkStart w:name="z6591" w:id="3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Дата и время отправки образца (если необходимо)</w:t>
      </w:r>
    </w:p>
    <w:bookmarkEnd w:id="3941"/>
    <w:bookmarkStart w:name="z6592" w:id="3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Следующие поля заполняются "Казахским научным центром дерматологии и инфекционных заболеваний" и "Национальным научным центром фтизиопульмонологии":</w:t>
      </w:r>
    </w:p>
    <w:bookmarkEnd w:id="3942"/>
    <w:bookmarkStart w:name="z6593" w:id="3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направлении на индивидуальное исследование образцов крови на маркеры ВИЧ-инфекции, необходимо получить информированное согласие пациента:</w:t>
      </w:r>
    </w:p>
    <w:bookmarkEnd w:id="3943"/>
    <w:bookmarkStart w:name="z6594" w:id="3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Я, ______________________________________ ____________________ согласен(на) на консультирование и тестирование, и внесение моих персональных данных в электронные информационные ресурсы (ст. 62 Кодекса РК "О здоровье народа и системе здравоохранения" от 7 июля 2020 года № 360-VI ЗРК).</w:t>
      </w:r>
    </w:p>
    <w:bookmarkEnd w:id="3944"/>
    <w:bookmarkStart w:name="z6595" w:id="3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</w:t>
      </w:r>
    </w:p>
    <w:bookmarkEnd w:id="3945"/>
    <w:bookmarkStart w:name="z6596" w:id="3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Подпись_______________</w:t>
      </w:r>
    </w:p>
    <w:bookmarkEnd w:id="3946"/>
    <w:bookmarkStart w:name="z6597" w:id="3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необходимости формировать посписочное направление.</w:t>
      </w:r>
    </w:p>
    <w:bookmarkEnd w:id="3947"/>
    <w:bookmarkStart w:name="z6598" w:id="3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Следующие поля заполняются только при необходимости их реализациив направлении для уточнения характера направления</w:t>
      </w:r>
    </w:p>
    <w:bookmarkEnd w:id="3948"/>
    <w:bookmarkStart w:name="z6599" w:id="3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Метод типирования (применимо при трансфузии)</w:t>
      </w:r>
    </w:p>
    <w:bookmarkEnd w:id="3949"/>
    <w:bookmarkStart w:name="z6600" w:id="3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Место взятия материала (применимо для цитологических исследований)</w:t>
      </w:r>
    </w:p>
    <w:bookmarkEnd w:id="3950"/>
    <w:bookmarkStart w:name="z6601" w:id="3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Показания к обследованию (применимо для микробиологических исследований)</w:t>
      </w:r>
    </w:p>
    <w:bookmarkEnd w:id="3951"/>
    <w:bookmarkStart w:name="z6602" w:id="3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Применимо при выборе в справочнике услуг патолого-гистологического исследования:</w:t>
      </w:r>
    </w:p>
    <w:bookmarkEnd w:id="3952"/>
    <w:bookmarkStart w:name="z6603" w:id="3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 Отделение</w:t>
      </w:r>
    </w:p>
    <w:bookmarkEnd w:id="3953"/>
    <w:bookmarkStart w:name="z6604" w:id="3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 Биопсия</w:t>
      </w:r>
    </w:p>
    <w:bookmarkEnd w:id="3954"/>
    <w:bookmarkStart w:name="z6605" w:id="3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4.3 При повторной биопсии указать № и дату первичной</w:t>
      </w:r>
    </w:p>
    <w:bookmarkEnd w:id="3955"/>
    <w:bookmarkStart w:name="z6606" w:id="3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4.4 Дата и вид операции код наименование</w:t>
      </w:r>
    </w:p>
    <w:bookmarkEnd w:id="3956"/>
    <w:bookmarkStart w:name="z6607" w:id="3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4.5 Маркировка материала, число объектов</w:t>
      </w:r>
    </w:p>
    <w:bookmarkEnd w:id="3957"/>
    <w:bookmarkStart w:name="z6608" w:id="3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4.6 Клинические данные:</w:t>
      </w:r>
    </w:p>
    <w:bookmarkEnd w:id="3958"/>
    <w:bookmarkStart w:name="z6609" w:id="3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заболевания, проведенное лечение, при опухолях – точная локализация, темпы роста, размеры, консистенция, отношение к окружающим тканям, метастазы, наличие других опухолевых узлов, специальное лечение; при исследовании лимфоузлов - указать анализ крови, соскобов эндометрия, молочных желез – начало и окончание последней нормальной менструации, характер нарушения менструальной функции, дата начала кровотечения</w:t>
      </w:r>
    </w:p>
    <w:bookmarkEnd w:id="3959"/>
    <w:bookmarkStart w:name="z6610" w:id="3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Применимо при выборе в справочнике услуг на исследование крови на СD- 4, СD-8:</w:t>
      </w:r>
    </w:p>
    <w:bookmarkEnd w:id="3960"/>
    <w:bookmarkStart w:name="z6611" w:id="3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 Номер иммуноблота</w:t>
      </w:r>
    </w:p>
    <w:bookmarkEnd w:id="3961"/>
    <w:bookmarkStart w:name="z6612" w:id="3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 Дата начала противовирусной терапии</w:t>
      </w:r>
    </w:p>
    <w:bookmarkEnd w:id="3962"/>
    <w:bookmarkStart w:name="z6613" w:id="3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Применимо при проведении бактериологического исследования патологического материала на туберкулез:</w:t>
      </w:r>
    </w:p>
    <w:bookmarkEnd w:id="3963"/>
    <w:bookmarkStart w:name="z6614" w:id="3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 Локализация:</w:t>
      </w:r>
    </w:p>
    <w:bookmarkEnd w:id="3964"/>
    <w:bookmarkStart w:name="z6615" w:id="3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 Причина для исследования:</w:t>
      </w:r>
    </w:p>
    <w:bookmarkEnd w:id="3965"/>
    <w:bookmarkStart w:name="z6616" w:id="3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6.3 Срок лечения (месяц)</w:t>
      </w:r>
    </w:p>
    <w:bookmarkEnd w:id="3966"/>
    <w:bookmarkStart w:name="z6617" w:id="3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6.4 Дата сбора патологического материала:</w:t>
      </w:r>
    </w:p>
    <w:bookmarkEnd w:id="3967"/>
    <w:bookmarkStart w:name="z6618" w:id="3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6.5 Тип больного</w:t>
      </w:r>
    </w:p>
    <w:bookmarkEnd w:id="3968"/>
    <w:bookmarkStart w:name="z6619" w:id="3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6.6 Категория</w:t>
      </w:r>
    </w:p>
    <w:bookmarkEnd w:id="3969"/>
    <w:bookmarkStart w:name="z6620" w:id="3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0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4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21" w:id="3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</w:t>
      </w:r>
    </w:p>
    <w:bookmarkEnd w:id="3971"/>
    <w:bookmarkStart w:name="z6622" w:id="3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2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23" w:id="3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IV</w:t>
      </w:r>
    </w:p>
    <w:bookmarkEnd w:id="39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Вкладной лист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направлению</w:t>
            </w:r>
          </w:p>
        </w:tc>
      </w:tr>
    </w:tbl>
    <w:bookmarkStart w:name="z6625" w:id="39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Специальная часть только для формирования направления на госпитализацию или перевод в другой стационар:</w:t>
      </w:r>
    </w:p>
    <w:bookmarkEnd w:id="3974"/>
    <w:bookmarkStart w:name="z6626" w:id="3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Название МО, в которую направляется пациент (из регистра МО)</w:t>
      </w:r>
    </w:p>
    <w:bookmarkEnd w:id="3975"/>
    <w:bookmarkStart w:name="z6627" w:id="3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медицинской карты пациента</w:t>
      </w:r>
    </w:p>
    <w:bookmarkEnd w:id="3976"/>
    <w:bookmarkStart w:name="z6628" w:id="3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начала лечения</w:t>
      </w:r>
    </w:p>
    <w:bookmarkEnd w:id="3977"/>
    <w:bookmarkStart w:name="z6629" w:id="3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097/у "Направление":</w:t>
      </w:r>
    </w:p>
    <w:bookmarkEnd w:id="39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НПЦТ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Научно-производственный центр трансфузиологии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РК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цифровая подпись</w:t>
            </w:r>
          </w:p>
        </w:tc>
      </w:tr>
    </w:tbl>
    <w:bookmarkStart w:name="z6630" w:id="39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098/у "Результат № на лабораторное/диагностическое исследование/консультационные услуги"</w:t>
      </w:r>
    </w:p>
    <w:bookmarkEnd w:id="3979"/>
    <w:bookmarkStart w:name="z6631" w:id="3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и контактные данные лаборатории, выдавшей результаты (из регистра МО)</w:t>
      </w:r>
    </w:p>
    <w:bookmarkEnd w:id="3980"/>
    <w:bookmarkStart w:name="z6632" w:id="3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ИИН пациента / № паспорта (для иностранцев)</w:t>
      </w:r>
    </w:p>
    <w:bookmarkEnd w:id="3981"/>
    <w:bookmarkStart w:name="z6633" w:id="3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Ф.И.О. (при его наличии)</w:t>
      </w:r>
    </w:p>
    <w:bookmarkEnd w:id="3982"/>
    <w:bookmarkStart w:name="z6634" w:id="3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3983"/>
    <w:bookmarkStart w:name="z6635" w:id="3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3984"/>
    <w:bookmarkStart w:name="z6636" w:id="3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Гражданство</w:t>
      </w:r>
    </w:p>
    <w:bookmarkEnd w:id="3985"/>
    <w:bookmarkStart w:name="z6637" w:id="3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Житель</w:t>
      </w:r>
    </w:p>
    <w:bookmarkEnd w:id="3986"/>
    <w:bookmarkStart w:name="z6638" w:id="3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7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6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39" w:id="3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города</w:t>
      </w:r>
    </w:p>
    <w:bookmarkEnd w:id="3988"/>
    <w:bookmarkStart w:name="z6640" w:id="3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89"/>
    <w:p>
      <w:pPr>
        <w:spacing w:after="0"/>
        <w:ind w:left="0"/>
        <w:jc w:val="both"/>
      </w:pPr>
      <w:r>
        <w:drawing>
          <wp:inline distT="0" distB="0" distL="0" distR="0">
            <wp:extent cx="241300" cy="2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41" w:id="3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села</w:t>
      </w:r>
    </w:p>
    <w:bookmarkEnd w:id="3990"/>
    <w:bookmarkStart w:name="z6642" w:id="3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Адрес проживания</w:t>
      </w:r>
    </w:p>
    <w:bookmarkEnd w:id="3991"/>
    <w:bookmarkStart w:name="z6643" w:id="3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направившей МО (из регистра МО)</w:t>
      </w:r>
    </w:p>
    <w:bookmarkEnd w:id="3992"/>
    <w:bookmarkStart w:name="z6644" w:id="3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Кем направлен Ф.И.О. (при его наличии) ID</w:t>
      </w:r>
    </w:p>
    <w:bookmarkEnd w:id="3993"/>
    <w:bookmarkStart w:name="z6645" w:id="3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Должность</w:t>
      </w:r>
    </w:p>
    <w:bookmarkEnd w:id="3994"/>
    <w:bookmarkStart w:name="z6646" w:id="3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Дата и время поступления пробы в лабораторию</w:t>
      </w:r>
    </w:p>
    <w:bookmarkEnd w:id="3995"/>
    <w:bookmarkStart w:name="z6647" w:id="3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и (при необходимости) время забора первичной пробы</w:t>
      </w:r>
    </w:p>
    <w:bookmarkEnd w:id="3996"/>
    <w:bookmarkStart w:name="z6648" w:id="3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Вид первичной пробы, анатомическая локализация места забора (при необходимости)</w:t>
      </w:r>
    </w:p>
    <w:bookmarkEnd w:id="3997"/>
    <w:bookmarkStart w:name="z6649" w:id="3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Перечень выполненных исследований, дата и время выполнения, результаты (для количественных результатов – референсные интервалы и значения принятия клинических решений, описание диагностических исследований, результат проведенных консультаций):</w:t>
      </w:r>
    </w:p>
    <w:bookmarkEnd w:id="3998"/>
    <w:bookmarkStart w:name="z6650" w:id="3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справочника. Результат. (при необходимости добавить строки)</w:t>
      </w:r>
    </w:p>
    <w:bookmarkEnd w:id="3999"/>
    <w:bookmarkStart w:name="z6651" w:id="4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Интерпретация результатов или заключение (при необходимости)</w:t>
      </w:r>
    </w:p>
    <w:bookmarkEnd w:id="4000"/>
    <w:bookmarkStart w:name="z6652" w:id="4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14.1 Ф.И.О. (при его наличии) и идентификатор специалиста</w:t>
      </w:r>
    </w:p>
    <w:bookmarkEnd w:id="4001"/>
    <w:bookmarkStart w:name="z6653" w:id="4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Комментарии (замечания по качеству проб, отклонения при выполнении процедур исследований)</w:t>
      </w:r>
    </w:p>
    <w:bookmarkEnd w:id="4002"/>
    <w:bookmarkStart w:name="z6654" w:id="4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Ф.И.О. (при его наличии) лиц, выполнивших исследование Ф.И.О. (при его наличии) ID</w:t>
      </w:r>
    </w:p>
    <w:bookmarkEnd w:id="4003"/>
    <w:bookmarkStart w:name="z6655" w:id="4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Дата и время формирования отчета о результатах исследований</w:t>
      </w:r>
    </w:p>
    <w:bookmarkEnd w:id="4004"/>
    <w:bookmarkStart w:name="z6656" w:id="4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20.* Номер страницы из общего числа страниц (например, 1 из 3, 2 из 3)</w:t>
      </w:r>
    </w:p>
    <w:bookmarkEnd w:id="4005"/>
    <w:bookmarkStart w:name="z6657" w:id="4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6"/>
    <w:p>
      <w:pPr>
        <w:spacing w:after="0"/>
        <w:ind w:left="0"/>
        <w:jc w:val="both"/>
      </w:pPr>
      <w:r>
        <w:drawing>
          <wp:inline distT="0" distB="0" distL="0" distR="0">
            <wp:extent cx="18542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8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58" w:id="4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сокращений формы № 098/у "Результат":</w:t>
      </w:r>
    </w:p>
    <w:bookmarkEnd w:id="40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ID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(электронная цифровая подпись, QR код (считываемая машиной оптическая метка), или уникальный признак, позволяющий отличать его))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организация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</w:tr>
    </w:tbl>
    <w:bookmarkStart w:name="z6659" w:id="4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099/у "Результат микробиологического исследования и определения чувствительности выделенных культур к химиотерапевтическим препаратам"20__ года "__" __________________________ дата взятия биоматериала</w:t>
      </w:r>
    </w:p>
    <w:bookmarkEnd w:id="4008"/>
    <w:p>
      <w:pPr>
        <w:spacing w:after="0"/>
        <w:ind w:left="0"/>
        <w:jc w:val="both"/>
      </w:pPr>
      <w:bookmarkStart w:name="z6660" w:id="4009"/>
      <w:r>
        <w:rPr>
          <w:rFonts w:ascii="Times New Roman"/>
          <w:b w:val="false"/>
          <w:i w:val="false"/>
          <w:color w:val="000000"/>
          <w:sz w:val="28"/>
        </w:rPr>
        <w:t xml:space="preserve">
      Фамилия, имя, отчество (при его наличии) ____________________ </w:t>
      </w:r>
    </w:p>
    <w:bookmarkEnd w:id="4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рождения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Организация _________________ отделение 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палата _________ участок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медицинская карта №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исследовании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      (указать материал)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микроорганизмов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Выделены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Чувствительность* микроорганизмов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препаратов с учетом их наличия в ЛПУ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устойчив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малоустойчив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чувствителен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 мгл/мл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устойчив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малоустойчив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чувствителен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Антибиотики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Пенициллин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Метициллин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Оксациллин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Диклоксациллин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Ампициллин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Карбенициллин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Эритромици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Олеандомицин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Линкомицин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Ристомицин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Рифамицин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Левомицетин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Тетрациклин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Стрептомицин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Мономицин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Гентамицин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Неомицин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Полимиксин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Цепорин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Цефалоспорин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Чувствительность* микроорганизмов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Сульфаниламиды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Сульфадиметоксин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Норсульфазол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Нитрофураны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Фуразолин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Фурацилин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Фурадонин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Фурагин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Фуразолидон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Норбактин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Фторхинолоны</w:t>
            </w: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</w:t>
            </w:r>
          </w:p>
        </w:tc>
      </w:tr>
    </w:tbl>
    <w:bookmarkStart w:name="z6661" w:id="4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Чувствительность* микроорганизмов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Ассоциация микроорганизмов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 мгл/мл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устойчив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малоустойчив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 мгл/мл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устойчив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малоустойчив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чувствителен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 мгл/мл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2" w:id="4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20__ года Подпись ____________________</w:t>
      </w:r>
    </w:p>
    <w:bookmarkEnd w:id="4011"/>
    <w:bookmarkStart w:name="z6663" w:id="4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*Результат отметить: при использовании метода дисков- знаком "+", при использовании метода разведений - указанием минимальной ингибирующей концентрации МИК (мкг/мл)</w:t>
      </w:r>
    </w:p>
    <w:bookmarkEnd w:id="4012"/>
    <w:bookmarkStart w:name="z6664" w:id="40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100/у "Журнал контроля посуды и питательных сред"</w:t>
      </w:r>
    </w:p>
    <w:bookmarkEnd w:id="40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средств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5" w:id="40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101/у "Рабочий журнал микробиологических исследований пищевых отравлений"</w:t>
      </w:r>
    </w:p>
    <w:bookmarkEnd w:id="40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№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продукт, пробы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Мезофильные анаэробные и факультативные микроорганизмы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Титр Е.coli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Титр протея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на сальмонеллы, шигеллы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на стафилококк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на энтерококк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на cereus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Анаэробы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Биопроба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6" w:id="4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102/у "Журнал микробиологических исследовании на микрофлору и чувствительность к антибиотикам"</w:t>
      </w:r>
    </w:p>
    <w:bookmarkEnd w:id="40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Исследуемый материал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роста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Микроскопия Рессель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Лактоза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Сахароза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Н2S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Чистовича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Эндо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Кровяной агар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Плазма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Чистовичтiң Чистовича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Манинит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Глицерин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7" w:id="4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Мочевина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Маннит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Индол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Подвижность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Симонса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Донилалация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исследовании к а/биот.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окончания, подпись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Стерильдi сүтМолоко стерильн.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Агаровый косяк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Солевой бульон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Желчный буль.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Сахарн. бульон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Ацетатная среда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8" w:id="40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103/у "Журнал микробиологических исследований крови на стерильность"</w:t>
      </w:r>
    </w:p>
    <w:bookmarkEnd w:id="40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наличии)адрес, место работы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заболевания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доставлен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исследования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Высевы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9" w:id="4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Тесты идентификации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анализа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70" w:id="4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104/у "Форма учета лабораторных и диагностических исследований"</w:t>
      </w:r>
    </w:p>
    <w:bookmarkEnd w:id="4019"/>
    <w:bookmarkStart w:name="z6671" w:id="4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 время</w:t>
      </w:r>
    </w:p>
    <w:bookmarkEnd w:id="4020"/>
    <w:bookmarkStart w:name="z6672" w:id="4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Индивидуальный идентификационный номер</w:t>
      </w:r>
    </w:p>
    <w:bookmarkEnd w:id="4021"/>
    <w:bookmarkStart w:name="z6673" w:id="4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</w:t>
      </w:r>
    </w:p>
    <w:bookmarkEnd w:id="4022"/>
    <w:bookmarkStart w:name="z6674" w:id="4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4023"/>
    <w:bookmarkStart w:name="z6675" w:id="4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Пол</w:t>
      </w:r>
    </w:p>
    <w:bookmarkEnd w:id="4024"/>
    <w:bookmarkStart w:name="z6676" w:id="4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Категория по оплате</w:t>
      </w:r>
    </w:p>
    <w:bookmarkEnd w:id="4025"/>
    <w:bookmarkStart w:name="z6677" w:id="4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Идентификатор отделения (применимо при лаборатории в структуре МО)</w:t>
      </w:r>
    </w:p>
    <w:bookmarkEnd w:id="4026"/>
    <w:bookmarkStart w:name="z6678" w:id="4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Номер медицинской карты амбулаторного или стационарного пациента (применимо при лаборатории в структуре МО)</w:t>
      </w:r>
    </w:p>
    <w:bookmarkEnd w:id="4027"/>
    <w:bookmarkStart w:name="z6679" w:id="4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Идентификатор направившей МО (применимо для лабораторий вне МО)</w:t>
      </w:r>
    </w:p>
    <w:bookmarkEnd w:id="4028"/>
    <w:bookmarkStart w:name="z6680" w:id="4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№ направления</w:t>
      </w:r>
    </w:p>
    <w:bookmarkEnd w:id="4029"/>
    <w:bookmarkStart w:name="z6681" w:id="4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поступления материала</w:t>
      </w:r>
    </w:p>
    <w:bookmarkEnd w:id="4030"/>
    <w:bookmarkStart w:name="z6682" w:id="4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Диагноз</w:t>
      </w:r>
    </w:p>
    <w:bookmarkEnd w:id="4031"/>
    <w:bookmarkStart w:name="z6683" w:id="4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Исследуемый материал</w:t>
      </w:r>
    </w:p>
    <w:bookmarkEnd w:id="4032"/>
    <w:bookmarkStart w:name="z6684" w:id="4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Категория услуги</w:t>
      </w:r>
    </w:p>
    <w:bookmarkEnd w:id="4033"/>
    <w:bookmarkStart w:name="z6685" w:id="4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Наименование услуги</w:t>
      </w:r>
    </w:p>
    <w:bookmarkEnd w:id="4034"/>
    <w:bookmarkStart w:name="z6686" w:id="4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ID сотрудника, выполнившего исследование</w:t>
      </w:r>
    </w:p>
    <w:bookmarkEnd w:id="4035"/>
    <w:bookmarkStart w:name="z6687" w:id="40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105/у "Журнал регистрации микробиологических исследований смывов"</w:t>
      </w:r>
    </w:p>
    <w:bookmarkEnd w:id="40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взятия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забора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исследования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исследования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результатов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лица, проводившего исследования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БГКП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 стафилококк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УПФ (условно патогенная флора)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ПМФ (патогенная микрофлора)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88" w:id="4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Примечание. При наличии медицинской информационной системы, форма ведется в электронном виде</w:t>
      </w:r>
    </w:p>
    <w:bookmarkEnd w:id="4037"/>
    <w:bookmarkStart w:name="z6689" w:id="40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106/у "Журнал пересева токсигенной культуры дифтерии"</w:t>
      </w:r>
    </w:p>
    <w:bookmarkEnd w:id="40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посева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Характер колонии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Морфология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Уреаза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Цистиназа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Крахмал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Глюкоза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Сахароза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Токсичность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90" w:id="40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Форма № 107/у "Журнал движения первичной пробы"</w:t>
      </w:r>
    </w:p>
    <w:bookmarkEnd w:id="4039"/>
    <w:p>
      <w:pPr>
        <w:spacing w:after="0"/>
        <w:ind w:left="0"/>
        <w:jc w:val="both"/>
      </w:pPr>
      <w:bookmarkStart w:name="z6691" w:id="4040"/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 </w:t>
      </w:r>
    </w:p>
    <w:bookmarkEnd w:id="4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(название анализов)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Начат 20 ___ года "____"______________ окончен 20_____ года "____"______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Идентификатор подписей сотрудников ответственных за прием и передачу биоматериала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сотрудника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обратная сторона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МО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биопробы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Нақтытапсырылған биоматериал саны (количество фактически сданного биоматериала 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Б/Х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 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гормон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HbA1c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Гепатиты В,С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такролимус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циклоспорин 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93" w:id="4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табицы</w:t>
      </w:r>
    </w:p>
    <w:bookmarkEnd w:id="40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биопробы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тапсырылған биоматериал саны (количество фактически сданного биоматериала 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ПЦР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 крови, а/ти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микрореакция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ОАК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ОАМ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кал, соскоб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 чистоты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Онкоцитология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94" w:id="4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движение биопробы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несоответствия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Тапсырды (сдал 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қабылдады(принял )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уақыты 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Время/ 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95" w:id="40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108/у "Журнал учета несоответствий и принятых корректирующих мер"</w:t>
      </w:r>
    </w:p>
    <w:bookmarkEnd w:id="4043"/>
    <w:p>
      <w:pPr>
        <w:spacing w:after="0"/>
        <w:ind w:left="0"/>
        <w:jc w:val="both"/>
      </w:pPr>
      <w:bookmarkStart w:name="z6696" w:id="4044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4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(название анализов)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Начат 20 ___ года "____" _________ окончен 20_____ года "____" 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Идентификатор подписей сотрудников ответственных за ведение журнала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сотрудника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Артқы жақ/Обратная сторона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обнаружения несоответствия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Несоответствие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Незамедлительные действия по устранению несоответствия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Принятые корректирующие меры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Оценка и результат эффективности принятых мер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98" w:id="40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Форма №109/у "Журнал выявления и передачи тревожно – критических величин"</w:t>
      </w:r>
    </w:p>
    <w:bookmarkEnd w:id="4045"/>
    <w:p>
      <w:pPr>
        <w:spacing w:after="0"/>
        <w:ind w:left="0"/>
        <w:jc w:val="both"/>
      </w:pPr>
      <w:bookmarkStart w:name="z6699" w:id="4046"/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____________________________________________________________________________ </w:t>
      </w:r>
    </w:p>
    <w:bookmarkEnd w:id="4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            (название анализов)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Начат 20 ___ года "____"__________ окончен 20_____ года "____"_______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Идентификатор подписей сотрудников ответственных за ведение журнала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Фамилия. Имя. Отчество (при его наличии) сотрудника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Обратная сторона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наличии)(инициалы) пациента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идентификации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Направившая организация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Тревожно-критическое значение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выявления тревожно критического 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передачи тревожно-критического 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сотрудника передавшего информацию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инициалы, подпись сотрудника принявшего информацию( при передачи по телефону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01" w:id="4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110/у "Рабочий журнал микробиологических исследований"</w:t>
      </w:r>
    </w:p>
    <w:bookmarkEnd w:id="4047"/>
    <w:bookmarkStart w:name="z6702" w:id="4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"____"______________</w:t>
      </w:r>
    </w:p>
    <w:bookmarkEnd w:id="4048"/>
    <w:bookmarkStart w:name="z6703" w:id="4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Окончен 20_____ года "____"__________</w:t>
      </w:r>
    </w:p>
    <w:bookmarkEnd w:id="40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регистрационный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4" w:id="4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  <w:bookmarkEnd w:id="4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 обследуемого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работы, домашний адрес обследуемого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Стационар, отделение, контингент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среды и характер роста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изучаемых колоний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Микроскопия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Тесты идентификации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Серотипирование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исследования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исследования. Подпись лица, проводившего исследование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05" w:id="4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 графу 3 "Регистрационный номер" переписываются номера анализов регистрационного журнала. Анализ ведут на всех этапах под одним номером.</w:t>
      </w:r>
    </w:p>
    <w:bookmarkEnd w:id="4051"/>
    <w:bookmarkStart w:name="z6706" w:id="4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графе 7 "Наименование среды и характер роста" отмечают название плотных питательных сред, на которые производят посев исследуемого материала, а также наличие или отсутствие подозрительных колоний. Для каждой среды используют отдельную горизонтальную строку.</w:t>
      </w:r>
    </w:p>
    <w:bookmarkEnd w:id="4052"/>
    <w:bookmarkStart w:name="z6707" w:id="4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Графы 11-18 "Тесты идентификации" служат для характеристики биологических свойств микроорганизмов (ферментативная активность, антигенная структура, токсигенность и другие свойства).</w:t>
      </w:r>
    </w:p>
    <w:bookmarkEnd w:id="4053"/>
    <w:bookmarkStart w:name="z6708" w:id="4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Расщепление углеводов рекомендуется отмечать следующими знаками: КГ – при образовании кислоты и газа; К – при образовании кислоты без газообразования; -- расщепление отсутствует.</w:t>
      </w:r>
    </w:p>
    <w:bookmarkEnd w:id="4054"/>
    <w:bookmarkStart w:name="z6709" w:id="4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Ферментативную активность в отношении других веществ, а также образование индола и сероводорода целесообразно отмечать знаками: (+) – реакция положительная; (-) – реакция отрицательная.</w:t>
      </w:r>
    </w:p>
    <w:bookmarkEnd w:id="4055"/>
    <w:bookmarkStart w:name="z6710" w:id="4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графе 20 "Результат исследования" указать вид выделенных микроорганизмов и массивность обсеменения.</w:t>
      </w:r>
    </w:p>
    <w:bookmarkEnd w:id="4056"/>
    <w:bookmarkStart w:name="z6711" w:id="4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Методы сбора материала и лабораторные исследования проводятся в соответствии со следующей нормативно-технической документацией (НТД перечислить):</w:t>
      </w:r>
    </w:p>
    <w:bookmarkEnd w:id="4057"/>
    <w:bookmarkStart w:name="z6712" w:id="4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1.______________________________________________________________________</w:t>
      </w:r>
    </w:p>
    <w:bookmarkEnd w:id="4058"/>
    <w:bookmarkStart w:name="z6713" w:id="4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2.______________________________________________________________________</w:t>
      </w:r>
    </w:p>
    <w:bookmarkEnd w:id="4059"/>
    <w:bookmarkStart w:name="z6714" w:id="4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3.______________________________________________________________________</w:t>
      </w:r>
    </w:p>
    <w:bookmarkEnd w:id="4060"/>
    <w:bookmarkStart w:name="z6715" w:id="4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4.______________________________________________________________________</w:t>
      </w:r>
    </w:p>
    <w:bookmarkEnd w:id="4061"/>
    <w:bookmarkStart w:name="z6716" w:id="4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5.______________________________________________________________________</w:t>
      </w:r>
    </w:p>
    <w:bookmarkEnd w:id="4062"/>
    <w:bookmarkStart w:name="z6717" w:id="4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6.______________________________________________________________________</w:t>
      </w:r>
    </w:p>
    <w:bookmarkEnd w:id="4063"/>
    <w:bookmarkStart w:name="z6718" w:id="4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7.______________________________________________________________________</w:t>
      </w:r>
    </w:p>
    <w:bookmarkEnd w:id="4064"/>
    <w:bookmarkStart w:name="z6719" w:id="4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8.______________________________________________________________________</w:t>
      </w:r>
    </w:p>
    <w:bookmarkEnd w:id="4065"/>
    <w:bookmarkStart w:name="z6720" w:id="4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9.______________________________________________________________________</w:t>
      </w:r>
    </w:p>
    <w:bookmarkEnd w:id="4066"/>
    <w:bookmarkStart w:name="z6721" w:id="4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10._____________________________________________________________________</w:t>
      </w:r>
    </w:p>
    <w:bookmarkEnd w:id="4067"/>
    <w:bookmarkStart w:name="z6722" w:id="4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111/у "Журнал регистрации микробиологических исследований проб воздуха"</w:t>
      </w:r>
    </w:p>
    <w:bookmarkEnd w:id="4068"/>
    <w:bookmarkStart w:name="z6723" w:id="40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"____"_______________</w:t>
      </w:r>
    </w:p>
    <w:bookmarkEnd w:id="4069"/>
    <w:bookmarkStart w:name="z6724" w:id="4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Окончен 20_____ года "____"___________</w:t>
      </w:r>
    </w:p>
    <w:bookmarkEnd w:id="40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время отбора проб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Организация, место и метод отбора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проб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питательных сред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Экспозиция, скорость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пропущенного воздуха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число колоний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 на: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исследования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микроорганизмы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исследования. Фамилия, имя, отчество (при его наличии) подпись лица, проводившего исследование.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Стафилококки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микроорганизмы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микроорганизмов в 1м3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Золотистый стафилококк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5" w:id="4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Ведется в отделении контроля качества или лицами, на которых возложен контроль качества продукции</w:t>
            </w:r>
          </w:p>
          <w:bookmarkEnd w:id="4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Страницы должны быть пронумерованы, прошнурованы, скреплены печатью и подписью руководителя организации</w:t>
            </w:r>
          </w:p>
        </w:tc>
      </w:tr>
    </w:tbl>
    <w:bookmarkStart w:name="z6726" w:id="40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112/у "Журнал приготовления и контроля питательных сред"</w:t>
      </w:r>
    </w:p>
    <w:bookmarkEnd w:id="4072"/>
    <w:bookmarkStart w:name="z6727" w:id="4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"____"______________</w:t>
      </w:r>
    </w:p>
    <w:bookmarkEnd w:id="4073"/>
    <w:bookmarkStart w:name="z6728" w:id="4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Окончен 20_____ года "____"__________</w:t>
      </w:r>
    </w:p>
    <w:bookmarkEnd w:id="40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приготовления среды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контроля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среды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приготовленной среды в литрах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дата изготовления препарата, из которого приготовлена среда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Тесты, применяемые для контроля сред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о пригодности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подпись врача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9" w:id="4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При заполнении графы 6 указываются данные о сухих питательных средах, пептоне.</w:t>
            </w:r>
          </w:p>
          <w:bookmarkEnd w:id="4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 графах 7-11 вносятся данные о количестве засеваемых микробных клеток.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Для полного учета в журналах ежедневно ведутся записи о количестве приготовленных питательных сред независимо от проведения контроля.</w:t>
            </w:r>
          </w:p>
        </w:tc>
      </w:tr>
    </w:tbl>
    <w:bookmarkStart w:name="z6731" w:id="40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113/у "Журнал контроля работы стерилизаторов воздушного, парового (автоклав)"</w:t>
      </w:r>
    </w:p>
    <w:bookmarkEnd w:id="4076"/>
    <w:bookmarkStart w:name="z6732" w:id="4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"____"______________</w:t>
      </w:r>
    </w:p>
    <w:bookmarkEnd w:id="4077"/>
    <w:bookmarkStart w:name="z6733" w:id="4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Окончен 20_____ года "____"___________</w:t>
      </w:r>
    </w:p>
    <w:bookmarkEnd w:id="4078"/>
    <w:bookmarkStart w:name="z6734" w:id="4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Указать нормативно-техническую документацию (НТД) контроля работы стерилизаторов. 1. _______________________________________________________________ 2. _______________________________________________________________ 3. _______________________________________________________________ 4. _______________________________________________________________</w:t>
      </w:r>
    </w:p>
    <w:bookmarkEnd w:id="40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Марка, № стерилизатора воздушного, парового (автоклава)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Стерилизуемые изделия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стерилизации в мин.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Режим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Тест-контроль (указать аэробы, анаэробы, тесты идентификации, сроки инкубации посевов)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и идентификатор лица, проводившего исследование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Отделение, откуда получен материал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выхода стерилизатора на температурный режим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Давление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Температура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биологический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Термический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Химический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35" w:id="40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114/у "РАБОЧИЙ ЖУРНАЛ исследований на стерильность"</w:t>
      </w:r>
    </w:p>
    <w:bookmarkEnd w:id="4080"/>
    <w:bookmarkStart w:name="z6736" w:id="4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"____"____________</w:t>
      </w:r>
    </w:p>
    <w:bookmarkEnd w:id="4081"/>
    <w:bookmarkStart w:name="z6737" w:id="4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Окончен 20_____ года "____"_________</w:t>
      </w:r>
    </w:p>
    <w:bookmarkEnd w:id="4082"/>
    <w:bookmarkStart w:name="z6738" w:id="4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Методы отбора образцов и их лабораторные исследования проводятся в соответствии со следующей нормативно-технической документацией (НТД перечислить)</w:t>
      </w:r>
    </w:p>
    <w:bookmarkEnd w:id="4083"/>
    <w:bookmarkStart w:name="z6739" w:id="4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_______________________________________________________________________ 2. ______________________________________________________________________ 3. ______________________________________________________________________ 4. ______________________________________________________________________ 5. ______________________________________________________________________</w:t>
      </w:r>
    </w:p>
    <w:bookmarkEnd w:id="40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 (или серия препарата)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Исследуемый материал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Организация, место взятия материала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материала и дата посева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исследования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исследования. Идентификатор лица, проводившего исследование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аэробных условиях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анаэробных условиях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Грибы и плесени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40" w:id="4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115/у "Журнал регистрации серологических исследований"</w:t>
      </w:r>
    </w:p>
    <w:bookmarkEnd w:id="4085"/>
    <w:bookmarkStart w:name="z6741" w:id="4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 окончен 20_____ года "____"_______</w:t>
      </w:r>
    </w:p>
    <w:bookmarkEnd w:id="4086"/>
    <w:bookmarkStart w:name="z6742" w:id="4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_________________________________________________________________________ </w:t>
      </w:r>
    </w:p>
    <w:bookmarkEnd w:id="4087"/>
    <w:bookmarkStart w:name="z6743" w:id="4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вписать название исследований Методы отбора образцов, сбора материала и их лабораторные исследования проводятся в соответствии со следующей нормативно-технической документацией (перечислить))</w:t>
      </w:r>
    </w:p>
    <w:bookmarkEnd w:id="4088"/>
    <w:bookmarkStart w:name="z6744" w:id="4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1.________________________________________________________________________ 2.________________________________________________________________________ 3.________________________________________________________________________ 4.________________________________________________________________________ 5.________________________________________________________________________</w:t>
      </w:r>
    </w:p>
    <w:bookmarkEnd w:id="40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наличии)медицинская карта 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Организация, отделение, палата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45" w:id="4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исследований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исследования Идентификатор лица, проводившего исследование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кардиолипиновый антиген для МРП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кардиолипиновый алнтиген для РСК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Трепонемный антиген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Количественный титр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50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100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400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800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1600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: 3200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46" w:id="40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116/у "Листок ежедневного учета работы врача-лаборанта"за 20_____ год _______________________________</w:t>
      </w:r>
    </w:p>
    <w:bookmarkEnd w:id="4091"/>
    <w:bookmarkStart w:name="z6747" w:id="4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 лаборант (медлаборант) ________________________________________________</w:t>
      </w:r>
    </w:p>
    <w:bookmarkEnd w:id="40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анализа</w:t>
            </w:r>
          </w:p>
        </w:tc>
        <w:tc>
          <w:tcPr>
            <w:tcW w:w="0" w:type="auto"/>
            <w:gridSpan w:val="1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выполненных анализов по дням месяца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48" w:id="4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68"/>
        <w:gridCol w:w="768"/>
        <w:gridCol w:w="768"/>
        <w:gridCol w:w="768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  <w:gridCol w:w="769"/>
      </w:tblGrid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выполненных анализов по дням месяца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за месяц</w:t>
            </w: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49" w:id="4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Листок ежедневного учета работы заполняется врачом-лаборантом (мед. лаборантом) и сдается заведующему лабораторией для внесения данных о количестве выполненных исследований в журнал учета количества выполненных анализов в лаборатории (форма № 117/у)</w:t>
      </w:r>
    </w:p>
    <w:bookmarkEnd w:id="40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Разворот ф.№ 116/у</w:t>
            </w:r>
          </w:p>
        </w:tc>
      </w:tr>
    </w:tbl>
    <w:bookmarkStart w:name="z6751" w:id="4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Врач-лаборант (мед. лаборант)</w:t>
      </w:r>
    </w:p>
    <w:bookmarkEnd w:id="4095"/>
    <w:bookmarkStart w:name="z6752" w:id="4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</w:t>
      </w:r>
    </w:p>
    <w:bookmarkEnd w:id="40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</w:tblGrid>
      <w:tr>
        <w:trPr>
          <w:trHeight w:val="30" w:hRule="atLeast"/>
        </w:trPr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8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анализа</w:t>
            </w:r>
          </w:p>
        </w:tc>
        <w:tc>
          <w:tcPr>
            <w:tcW w:w="0" w:type="auto"/>
            <w:gridSpan w:val="1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выполненных анализов по дням месяца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53" w:id="4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0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8"/>
        <w:gridCol w:w="648"/>
        <w:gridCol w:w="648"/>
        <w:gridCol w:w="648"/>
        <w:gridCol w:w="648"/>
        <w:gridCol w:w="648"/>
        <w:gridCol w:w="648"/>
      </w:tblGrid>
      <w:tr>
        <w:trPr>
          <w:trHeight w:val="30" w:hRule="atLeast"/>
        </w:trPr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анализа</w:t>
            </w:r>
          </w:p>
        </w:tc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выполненных анализов по дням месяца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за месяц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54" w:id="40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117/у "Рабочий журнал учета количества выполненных анализов в лаборатории"</w:t>
      </w:r>
    </w:p>
    <w:bookmarkEnd w:id="4098"/>
    <w:bookmarkStart w:name="z6755" w:id="4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Начат 20 ___ года "____"______________</w:t>
      </w:r>
    </w:p>
    <w:bookmarkEnd w:id="4099"/>
    <w:bookmarkStart w:name="z6756" w:id="4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Окончен 20_____ года "____"__________</w:t>
      </w:r>
    </w:p>
    <w:bookmarkEnd w:id="4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№п/п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анализа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Лечебные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Разворот ф. № 262/у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Подразделения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Месяц, год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58" w:id="4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Журнал учета количества выполненных анализов в лаборатории ведется заведующим лабораторией.</w:t>
      </w:r>
    </w:p>
    <w:bookmarkEnd w:id="4101"/>
    <w:bookmarkStart w:name="z6759" w:id="4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Строки графы "Название анализа" заполняются согласно "Номенклатуре основных видов лабораторных анализов" по разделам I – общеклинические анализы, II – гематологические, III – цитологические, IV – биохимические, V – микробиологические, VI – иммунологические анализы.</w:t>
      </w:r>
    </w:p>
    <w:bookmarkEnd w:id="4102"/>
    <w:bookmarkStart w:name="z6760" w:id="4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графу "Лечебные подразделения" (подграфы 3 – 22) вносятся названия обслуживаемых лабораторией стационаров (лечебных отделений), амбулаторно-поликлинических организаций.</w:t>
      </w:r>
    </w:p>
    <w:bookmarkEnd w:id="4103"/>
    <w:bookmarkStart w:name="z6761" w:id="4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Особо выделяется количество анализов, выполненных по помощи на дому.</w:t>
      </w:r>
    </w:p>
    <w:bookmarkEnd w:id="4104"/>
    <w:bookmarkStart w:name="z6762" w:id="4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118/у "Акт входного контроля"</w:t>
      </w:r>
    </w:p>
    <w:bookmarkEnd w:id="4105"/>
    <w:bookmarkStart w:name="z6763" w:id="4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</w:t>
      </w:r>
    </w:p>
    <w:bookmarkEnd w:id="4106"/>
    <w:bookmarkStart w:name="z6764" w:id="4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(наименование лаборатории, проводившей исследования)</w:t>
      </w:r>
    </w:p>
    <w:bookmarkEnd w:id="4107"/>
    <w:bookmarkStart w:name="z6765" w:id="4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_________________________________________________________________________</w:t>
      </w:r>
    </w:p>
    <w:bookmarkEnd w:id="4108"/>
    <w:bookmarkStart w:name="z6766" w:id="4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</w:t>
      </w:r>
    </w:p>
    <w:bookmarkEnd w:id="4109"/>
    <w:bookmarkStart w:name="z6767" w:id="4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поступления материала в лабораторию) _____________________________________</w:t>
      </w:r>
    </w:p>
    <w:bookmarkEnd w:id="4110"/>
    <w:bookmarkStart w:name="z6768" w:id="4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образца продукции) ___________________________________________</w:t>
      </w:r>
    </w:p>
    <w:bookmarkEnd w:id="4111"/>
    <w:bookmarkStart w:name="z6769" w:id="4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</w:t>
      </w:r>
    </w:p>
    <w:bookmarkEnd w:id="4112"/>
    <w:bookmarkStart w:name="z6770" w:id="4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</w:t>
      </w:r>
    </w:p>
    <w:bookmarkEnd w:id="4113"/>
    <w:bookmarkStart w:name="z6771" w:id="4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Производитель, страна происхождения, завод изготовитель)</w:t>
      </w:r>
    </w:p>
    <w:bookmarkEnd w:id="4114"/>
    <w:bookmarkStart w:name="z6772" w:id="4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</w:t>
      </w:r>
    </w:p>
    <w:bookmarkEnd w:id="4115"/>
    <w:bookmarkStart w:name="z6773" w:id="4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</w:t>
      </w:r>
    </w:p>
    <w:bookmarkEnd w:id="4116"/>
    <w:bookmarkStart w:name="z6774" w:id="4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Номер серии _______________________________________________________________</w:t>
      </w:r>
    </w:p>
    <w:bookmarkEnd w:id="4117"/>
    <w:bookmarkStart w:name="z6775" w:id="4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Визуальное состояние</w:t>
      </w:r>
    </w:p>
    <w:bookmarkEnd w:id="4118"/>
    <w:bookmarkStart w:name="z6776" w:id="4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</w:t>
      </w:r>
    </w:p>
    <w:bookmarkEnd w:id="4119"/>
    <w:bookmarkStart w:name="z6777" w:id="4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_____________________________________________________________________________</w:t>
      </w:r>
    </w:p>
    <w:bookmarkEnd w:id="4120"/>
    <w:bookmarkStart w:name="z6778" w:id="4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Результаты исследования</w:t>
      </w:r>
    </w:p>
    <w:bookmarkEnd w:id="4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постановки опыта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исследования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79" w:id="4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входного контроля сдал дата Фамилия и подпись Получил (дата) Фамилия и подпись</w:t>
      </w:r>
    </w:p>
    <w:bookmarkEnd w:id="4122"/>
    <w:bookmarkStart w:name="z6780" w:id="4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Форма № 119/у "Акт приема–передачи образцов для исследования"</w:t>
      </w:r>
    </w:p>
    <w:bookmarkEnd w:id="4123"/>
    <w:bookmarkStart w:name="z6781" w:id="4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20____ года "_____" __________</w:t>
      </w:r>
    </w:p>
    <w:bookmarkEnd w:id="4124"/>
    <w:p>
      <w:pPr>
        <w:spacing w:after="0"/>
        <w:ind w:left="0"/>
        <w:jc w:val="both"/>
      </w:pPr>
      <w:bookmarkStart w:name="z6782" w:id="4125"/>
      <w:r>
        <w:rPr>
          <w:rFonts w:ascii="Times New Roman"/>
          <w:b w:val="false"/>
          <w:i w:val="false"/>
          <w:color w:val="000000"/>
          <w:sz w:val="28"/>
        </w:rPr>
        <w:t xml:space="preserve">
      Мы, нижеподписавшиеся, Фамилия, имя, отчество (при его наличии) </w:t>
      </w:r>
    </w:p>
    <w:bookmarkEnd w:id="4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(далее – Ф.И.О. (при его наличии)), должность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лаборатории 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составили настоящий акт в том, что специалистами входного контроля передано в ___________________________________________________________________________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образца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783" w:id="4126"/>
      <w:r>
        <w:rPr>
          <w:rFonts w:ascii="Times New Roman"/>
          <w:b w:val="false"/>
          <w:i w:val="false"/>
          <w:color w:val="000000"/>
          <w:sz w:val="28"/>
        </w:rPr>
        <w:t>
      __________________ _____________________________________________________________</w:t>
      </w:r>
    </w:p>
    <w:bookmarkEnd w:id="4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Подпись                   Ф.И.О. (при его наличии) (при его наличии)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Подпись                         Ф.И.О. (при его наличии) (при его наличии)</w:t>
      </w:r>
    </w:p>
    <w:bookmarkStart w:name="z6784" w:id="4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120/у "Лабораторный регистрационный журнал исследований на туберкулез (для лабораторий организаций первичной медико-санитарной помощи)"</w:t>
      </w:r>
    </w:p>
    <w:bookmarkEnd w:id="41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год рождения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лечебной организации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проведения анализов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Диагностика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 химиотерапии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85" w:id="4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анализов (отр/1-9 КУБ/+/++/+++)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GX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лаборанта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МТВ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RIF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Tepic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 (код)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86" w:id="4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121/у "Лабораторный регистрационный журнал (для лабораторий противотуберкулезных организаций)"</w:t>
      </w:r>
    </w:p>
    <w:bookmarkEnd w:id="4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пациента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Отделение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больного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Новый случай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Ранее леченные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87" w:id="4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исследования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Месяц лечении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взятия материала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получения материала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Диагностика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химиотерапия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88" w:id="4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микроскопии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БАКТЕК посев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посева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результата Л-Й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Л-Й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порция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порция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посева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результата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Кровяной агар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Л-Й1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Л-Й2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Л-Й1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Л-Й2</w:t>
            </w:r>
          </w:p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789" w:id="4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идентификации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 лекарственной чувствительности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ряд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Постановки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результата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 Л-Й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90" w:id="4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тест на лекарственную чувствительность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2-й ряд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постановки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результата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Бактек /Л-Й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Cm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Am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Lfx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Mfx 0,25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Mfx 1,0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Pto/Eto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**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91" w:id="4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Молекулярно- генетические исследования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2" w:id="4135"/>
          <w:p>
            <w:pPr>
              <w:spacing w:after="20"/>
              <w:ind w:left="20"/>
              <w:jc w:val="both"/>
            </w:pPr>
          </w:p>
          <w:bookmarkEnd w:id="41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MTB DR plusдругой___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3" w:id="4136"/>
          <w:p>
            <w:pPr>
              <w:spacing w:after="20"/>
              <w:ind w:left="20"/>
              <w:jc w:val="both"/>
            </w:pPr>
          </w:p>
          <w:bookmarkEnd w:id="41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41300" cy="266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MTB DRslдругой_____</w:t>
            </w: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FQ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Km, Am, Cm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Km, Cm, Vio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Km, Am, Cm, Vio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Низкие концентрации Km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другое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94" w:id="4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1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Молекулярно- генетические исследования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лаборанта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Xpert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постановки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MБТ +/ RIF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Ошибка код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95" w:id="4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первичный результат*</w:t>
      </w:r>
    </w:p>
    <w:bookmarkEnd w:id="4138"/>
    <w:bookmarkStart w:name="z6796" w:id="4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пересев**</w:t>
      </w:r>
    </w:p>
    <w:bookmarkEnd w:id="4139"/>
    <w:bookmarkStart w:name="z6797" w:id="4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ТБ 122/у "Лабораторный журнал результата теста на лекарственную чувствительность МБТ"</w:t>
      </w:r>
    </w:p>
    <w:bookmarkEnd w:id="41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культуры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посева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год рождения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Организация (отделение)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Цель исследования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постановки ТЛЧ на ППР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чтения результата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Диагностика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Идентификация МБТ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ПТП 1 ряда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постановки ТЛЧ на ПВР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чтения результата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Положительно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Отрицательно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H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Z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ПТП 2 ряда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(при его наличии) ответственного лабработника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Km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Am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Cm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Lfx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Ofx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PtoEto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PAS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Mfx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6799" w:id="4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 медицинской учетной документации организаций службы крови</w:t>
      </w:r>
    </w:p>
    <w:bookmarkEnd w:id="4141"/>
    <w:bookmarkStart w:name="z6800" w:id="4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№ 123/у "Справка донору для предъявления по месту работы об осуществлении донорской функции"</w:t>
      </w:r>
    </w:p>
    <w:bookmarkEnd w:id="4142"/>
    <w:bookmarkStart w:name="z6801" w:id="4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Номер справки</w:t>
      </w:r>
    </w:p>
    <w:bookmarkEnd w:id="4143"/>
    <w:bookmarkStart w:name="z6802" w:id="4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донора</w:t>
      </w:r>
    </w:p>
    <w:bookmarkEnd w:id="4144"/>
    <w:bookmarkStart w:name="z6803" w:id="4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осуществления донорской функции:</w:t>
      </w:r>
    </w:p>
    <w:bookmarkEnd w:id="4145"/>
    <w:bookmarkStart w:name="z6804" w:id="4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3.1. при донации, указывается выполнение на безвозмездной или платной основе;</w:t>
      </w:r>
    </w:p>
    <w:bookmarkEnd w:id="4146"/>
    <w:bookmarkStart w:name="z6805" w:id="4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3.2. при прохождении обследования, указываются часы пребывания в организации службы крови</w:t>
      </w:r>
    </w:p>
    <w:bookmarkEnd w:id="4147"/>
    <w:bookmarkStart w:name="z6806" w:id="4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Идентификатор лица, выдавшего справку</w:t>
      </w:r>
    </w:p>
    <w:bookmarkEnd w:id="4148"/>
    <w:bookmarkStart w:name="z6807" w:id="4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Печать организации, выдавшей справку</w:t>
      </w:r>
    </w:p>
    <w:bookmarkEnd w:id="4149"/>
    <w:bookmarkStart w:name="z6808" w:id="4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124/у "Ведомость биохимических и иммуногематологических исследований"</w:t>
      </w:r>
    </w:p>
    <w:bookmarkEnd w:id="4150"/>
    <w:bookmarkStart w:name="z6809" w:id="4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донации</w:t>
      </w:r>
    </w:p>
    <w:bookmarkEnd w:id="4151"/>
    <w:bookmarkStart w:name="z6810" w:id="4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донации</w:t>
      </w:r>
    </w:p>
    <w:bookmarkEnd w:id="4152"/>
    <w:bookmarkStart w:name="z6811" w:id="4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донора</w:t>
      </w:r>
    </w:p>
    <w:bookmarkEnd w:id="4153"/>
    <w:bookmarkStart w:name="z6812" w:id="4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**Результаты биохимического исследования аланинаминотрансфераза (АЛТ)</w:t>
      </w:r>
    </w:p>
    <w:bookmarkEnd w:id="4154"/>
    <w:bookmarkStart w:name="z6813" w:id="4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**Результаты иммуногематологического исследования (группа крови по АВО, резус принадлежность, фенотип по антигенам системы Резус (при наличии), антиген Келл, нерегулярные антиэритроцитарные антитела)</w:t>
      </w:r>
    </w:p>
    <w:bookmarkEnd w:id="4155"/>
    <w:bookmarkStart w:name="z6814" w:id="4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Идентификатор лица, заполнившего ведомость</w:t>
      </w:r>
    </w:p>
    <w:bookmarkEnd w:id="4156"/>
    <w:bookmarkStart w:name="z6815" w:id="4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 исследования</w:t>
      </w:r>
    </w:p>
    <w:bookmarkEnd w:id="4157"/>
    <w:bookmarkStart w:name="z6816" w:id="4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врача, выполнившего исследование</w:t>
      </w:r>
    </w:p>
    <w:bookmarkEnd w:id="4158"/>
    <w:bookmarkStart w:name="z6817" w:id="4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125/у "Ведомость подтверждения результатов первичного исследования образцов сывороток на трансфузионные инфекции"</w:t>
      </w:r>
    </w:p>
    <w:bookmarkEnd w:id="4159"/>
    <w:bookmarkStart w:name="z6818" w:id="4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Идентификационный номер образца крови</w:t>
      </w:r>
    </w:p>
    <w:bookmarkEnd w:id="4160"/>
    <w:bookmarkStart w:name="z6819" w:id="4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донации</w:t>
      </w:r>
    </w:p>
    <w:bookmarkEnd w:id="4161"/>
    <w:bookmarkStart w:name="z6820" w:id="4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донора</w:t>
      </w:r>
    </w:p>
    <w:bookmarkEnd w:id="4162"/>
    <w:bookmarkStart w:name="z6821" w:id="4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Дата, месяц, год рождения</w:t>
      </w:r>
    </w:p>
    <w:bookmarkEnd w:id="4163"/>
    <w:bookmarkStart w:name="z6822" w:id="4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Отделение, откуда доставлен образец</w:t>
      </w:r>
    </w:p>
    <w:bookmarkEnd w:id="4164"/>
    <w:bookmarkStart w:name="z6823" w:id="4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донации</w:t>
      </w:r>
    </w:p>
    <w:bookmarkEnd w:id="4165"/>
    <w:bookmarkStart w:name="z6824" w:id="4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 получения окончательного результата</w:t>
      </w:r>
    </w:p>
    <w:bookmarkEnd w:id="4166"/>
    <w:bookmarkStart w:name="z6825" w:id="4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Интерпретация результатов Иммуноферментный (ИФА) и Иммунохемилюминесцентный (ИХЛА) анализов, исследований (вируса иммунодефицита человека (ВИЧ), вирус гепатита В (ВГВ), вирус гепатита С (ВГС), сифилис)</w:t>
      </w:r>
    </w:p>
    <w:bookmarkEnd w:id="4167"/>
    <w:bookmarkStart w:name="z6826" w:id="4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Алгоритм действий</w:t>
      </w:r>
    </w:p>
    <w:bookmarkEnd w:id="4168"/>
    <w:bookmarkStart w:name="z6827" w:id="4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ответственного лица</w:t>
      </w:r>
    </w:p>
    <w:bookmarkEnd w:id="4169"/>
    <w:bookmarkStart w:name="z6828" w:id="4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и время получения ведомости</w:t>
      </w:r>
    </w:p>
    <w:bookmarkEnd w:id="4170"/>
    <w:bookmarkStart w:name="z6829" w:id="4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 заведующего отделением</w:t>
      </w:r>
    </w:p>
    <w:bookmarkEnd w:id="4171"/>
    <w:bookmarkStart w:name="z6830" w:id="4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Идентификационный номер образца крови</w:t>
      </w:r>
    </w:p>
    <w:bookmarkEnd w:id="4172"/>
    <w:bookmarkStart w:name="z6831" w:id="4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донации</w:t>
      </w:r>
    </w:p>
    <w:bookmarkEnd w:id="4173"/>
    <w:bookmarkStart w:name="z6832" w:id="4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174"/>
    <w:bookmarkStart w:name="z6833" w:id="4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Отделение, откуда доставлен образец</w:t>
      </w:r>
    </w:p>
    <w:bookmarkEnd w:id="4175"/>
    <w:bookmarkStart w:name="z6834" w:id="4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Код контингента</w:t>
      </w:r>
    </w:p>
    <w:bookmarkEnd w:id="4176"/>
    <w:bookmarkStart w:name="z6835" w:id="4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6.**Результаты исследования полимеразной цепной реакции (ПЦР) пула (дата, результат (ВИЧ, ВГС, ВГВ) цикл ВКО (внутренний контрольный образец)</w:t>
      </w:r>
    </w:p>
    <w:bookmarkEnd w:id="4177"/>
    <w:bookmarkStart w:name="z6836" w:id="4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**Результаты исследования ПЦР образца (дата, результат (ВИЧ, РНК ВГС, РНК ВГВ) цикл ВКО (внутренний контрольный образец)</w:t>
      </w:r>
    </w:p>
    <w:bookmarkEnd w:id="4178"/>
    <w:bookmarkStart w:name="z6837" w:id="4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126/у "Медицинская карта донора крови и ее компонентов"</w:t>
      </w:r>
    </w:p>
    <w:bookmarkEnd w:id="4179"/>
    <w:bookmarkStart w:name="z6838" w:id="4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Паспортная часть:</w:t>
      </w:r>
    </w:p>
    <w:bookmarkEnd w:id="4180"/>
    <w:bookmarkStart w:name="z6839" w:id="4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1.1. паспортные данные донора (индивидуальный идентификационный номер, фамилия, имя, отчество (при его наличии); дата рождения; номер документа, удостоверяющего личность, дата его выдачи, кем выдан)</w:t>
      </w:r>
    </w:p>
    <w:bookmarkEnd w:id="4181"/>
    <w:bookmarkStart w:name="z6840" w:id="4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1.2. профессия</w:t>
      </w:r>
    </w:p>
    <w:bookmarkEnd w:id="4182"/>
    <w:bookmarkStart w:name="z6841" w:id="4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1.3. контактные данные (адреса прописки и проживания; телефоны (рабочий, домашний, сотовый и дополнительный (при наличии))</w:t>
      </w:r>
    </w:p>
    <w:bookmarkEnd w:id="4183"/>
    <w:bookmarkStart w:name="z6842" w:id="4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1.4. идентификатор сотрудника, внесшего данные</w:t>
      </w:r>
    </w:p>
    <w:bookmarkEnd w:id="4184"/>
    <w:bookmarkStart w:name="z6843" w:id="4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Особые отметки:</w:t>
      </w:r>
    </w:p>
    <w:bookmarkEnd w:id="4185"/>
    <w:bookmarkStart w:name="z6844" w:id="4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результаты фенотипирования/генотипирования (АВО, Rh-Hr,HLA)), титр антиэритроцитарных антител, а также дата установления результата и идентификатор сотрудника, выполнившего исследование)**</w:t>
      </w:r>
    </w:p>
    <w:bookmarkEnd w:id="4186"/>
    <w:bookmarkStart w:name="z6845" w:id="4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2.2. дата зачисления в доноры/дата снятия с учета</w:t>
      </w:r>
    </w:p>
    <w:bookmarkEnd w:id="4187"/>
    <w:bookmarkStart w:name="z6846" w:id="4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2.3. идентификатор сотрудника, выполнившего запись</w:t>
      </w:r>
    </w:p>
    <w:bookmarkEnd w:id="4188"/>
    <w:bookmarkStart w:name="z6847" w:id="4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*Отчет о выполненных донациях:</w:t>
      </w:r>
    </w:p>
    <w:bookmarkEnd w:id="4189"/>
    <w:bookmarkStart w:name="z6848" w:id="4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3.1. дата донации</w:t>
      </w:r>
    </w:p>
    <w:bookmarkEnd w:id="4190"/>
    <w:bookmarkStart w:name="z6849" w:id="4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3.2. категория донора (первичный, повторный)</w:t>
      </w:r>
    </w:p>
    <w:bookmarkEnd w:id="4191"/>
    <w:bookmarkStart w:name="z6850" w:id="4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3.3. место донации (стационарная, выездная)</w:t>
      </w:r>
    </w:p>
    <w:bookmarkEnd w:id="4192"/>
    <w:bookmarkStart w:name="z6851" w:id="4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3.4 мотивация донации (платная/безвозмездная/ безвозмездная целевая)</w:t>
      </w:r>
    </w:p>
    <w:bookmarkEnd w:id="4193"/>
    <w:bookmarkStart w:name="z6852" w:id="4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3.5. всего выполнено донаций крови (доз/мл), плазмы (доз/мл.), лейкоцитов (доз/ количество клеток), тромбоцитов(доз/ количество клеток), костного мозга (мл.)</w:t>
      </w:r>
    </w:p>
    <w:bookmarkEnd w:id="4194"/>
    <w:bookmarkStart w:name="z6853" w:id="4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Первичные данные на момент зачисления в доноры:</w:t>
      </w:r>
    </w:p>
    <w:bookmarkEnd w:id="4195"/>
    <w:bookmarkStart w:name="z6854" w:id="4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4.1. краткий анамнез жизни, наследственность, перенесенные заболевания (в том числе операции и их давность, предшествовавшие трансфузии крови и ее компонентов), прививки/ вакцинации и их давность</w:t>
      </w:r>
    </w:p>
    <w:bookmarkEnd w:id="4196"/>
    <w:bookmarkStart w:name="z6855" w:id="4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4.2. идентификатор сотрудника, внесшего данные</w:t>
      </w:r>
    </w:p>
    <w:bookmarkEnd w:id="4197"/>
    <w:bookmarkStart w:name="z6856" w:id="4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*Результаты текущего объективного обследования донора перед донацией, оценки анкеты донора и заключение о допуске к донации:</w:t>
      </w:r>
    </w:p>
    <w:bookmarkEnd w:id="4198"/>
    <w:bookmarkStart w:name="z6857" w:id="4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5.1. дата обследования</w:t>
      </w:r>
    </w:p>
    <w:bookmarkEnd w:id="4199"/>
    <w:bookmarkStart w:name="z6858" w:id="4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5.2.**объективные данные опроса и осмотра (наличие жалоб, состояние и окраска склер, кожных покровов, слизистых полости рта, показатели артериального давления (мм рт. ст.), частоты пульса (ударов в минуту), характер пульса, кратко состояние опорно-двигательного аппарата, органов брюшной полости, периферических лимфатических узлов, результаты аускультации сердца и легких)</w:t>
      </w:r>
    </w:p>
    <w:bookmarkEnd w:id="4200"/>
    <w:bookmarkStart w:name="z6859" w:id="4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5.3. результат оценки анкеты донора</w:t>
      </w:r>
    </w:p>
    <w:bookmarkEnd w:id="4201"/>
    <w:bookmarkStart w:name="z6860" w:id="4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5.4. решение о допуске к донации</w:t>
      </w:r>
    </w:p>
    <w:bookmarkEnd w:id="4202"/>
    <w:bookmarkStart w:name="z6861" w:id="4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5.5. направление на донацию крови и ее компонентов</w:t>
      </w:r>
    </w:p>
    <w:bookmarkEnd w:id="4203"/>
    <w:bookmarkStart w:name="z6862" w:id="4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5.5.1. **вид донации (кроводача/ плазма (цита) ферез/ миелоэксфузия)</w:t>
      </w:r>
    </w:p>
    <w:bookmarkEnd w:id="4204"/>
    <w:bookmarkStart w:name="z6863" w:id="4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5.5.2. запланированное количество эксфузии крови и (или) ее компонентов</w:t>
      </w:r>
    </w:p>
    <w:bookmarkEnd w:id="4205"/>
    <w:bookmarkStart w:name="z6864" w:id="4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5.6. идентификатор врача, выполнившего допуск к донации</w:t>
      </w:r>
    </w:p>
    <w:bookmarkEnd w:id="4206"/>
    <w:bookmarkStart w:name="z6865" w:id="4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*Отчет о донации крови и ее компонентов:</w:t>
      </w:r>
    </w:p>
    <w:bookmarkEnd w:id="4207"/>
    <w:bookmarkStart w:name="z6866" w:id="4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6.1. фактически заготовлено крови, плазмы, клеток крови, костного мозга**</w:t>
      </w:r>
    </w:p>
    <w:bookmarkEnd w:id="4208"/>
    <w:bookmarkStart w:name="z6867" w:id="4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6.2. отметка о состоянии донора после донации</w:t>
      </w:r>
    </w:p>
    <w:bookmarkEnd w:id="4209"/>
    <w:bookmarkStart w:name="z6868" w:id="4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6.3. идентификатор специалиста, выполнившего забор крови и ее компонентов</w:t>
      </w:r>
    </w:p>
    <w:bookmarkEnd w:id="4210"/>
    <w:bookmarkStart w:name="z6869" w:id="4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*Архив результатов лабораторных исследований крови донора перед донацией*</w:t>
      </w:r>
    </w:p>
    <w:bookmarkEnd w:id="4211"/>
    <w:bookmarkStart w:name="z6870" w:id="4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7.1. ** общий анализ</w:t>
      </w:r>
    </w:p>
    <w:bookmarkEnd w:id="4212"/>
    <w:bookmarkStart w:name="z6871" w:id="4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7.2. ** биохимические исследования</w:t>
      </w:r>
    </w:p>
    <w:bookmarkEnd w:id="4213"/>
    <w:bookmarkStart w:name="z6872" w:id="4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7.4. ** иммуногематологические исследования</w:t>
      </w:r>
    </w:p>
    <w:bookmarkEnd w:id="4214"/>
    <w:bookmarkStart w:name="z6873" w:id="4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7.5. идентификатор специалиста, выполнившего лабораторное исследование</w:t>
      </w:r>
    </w:p>
    <w:bookmarkEnd w:id="4215"/>
    <w:bookmarkStart w:name="z6874" w:id="4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*Архив результатов лабораторных исследований образцов крови после донации:</w:t>
      </w:r>
    </w:p>
    <w:bookmarkEnd w:id="4216"/>
    <w:bookmarkStart w:name="z6875" w:id="4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8.1. **скрининг маркеров инфекций (серологического исследования, ПЦР исследования)</w:t>
      </w:r>
    </w:p>
    <w:bookmarkEnd w:id="4217"/>
    <w:bookmarkStart w:name="z6876" w:id="4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8.2. **иммуногематологическое исследование</w:t>
      </w:r>
    </w:p>
    <w:bookmarkEnd w:id="4218"/>
    <w:bookmarkStart w:name="z6877" w:id="4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8.3. идентификатор специалиста, выполнившего лабораторное исследование</w:t>
      </w:r>
    </w:p>
    <w:bookmarkEnd w:id="4219"/>
    <w:bookmarkStart w:name="z6878" w:id="4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127/у "Форма учета лиц, обратившихся для участия в донорстве крови и ее компонентов"</w:t>
      </w:r>
    </w:p>
    <w:bookmarkEnd w:id="4220"/>
    <w:bookmarkStart w:name="z6879" w:id="4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Всего обращений за отчетный период</w:t>
      </w:r>
    </w:p>
    <w:bookmarkEnd w:id="4221"/>
    <w:bookmarkStart w:name="z6880" w:id="4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Отведено на этапе до донации:</w:t>
      </w:r>
    </w:p>
    <w:bookmarkEnd w:id="4222"/>
    <w:bookmarkStart w:name="z6881" w:id="4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2.1. по данным единого донорского информационного центра (наличие абсолютных противопоказаний к донорству крови и ее компонентов, не соблюдение минимального интервала между донациями);</w:t>
      </w:r>
    </w:p>
    <w:bookmarkEnd w:id="4223"/>
    <w:bookmarkStart w:name="z6882" w:id="4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2.2. врачом при медицинском освидетельствовании (наличия соматического заболевания; установление дополнительных сведений о возможных рисках заражения трансмиссивными заболеваниями; несоответствие результатов первичного лабораторного обследования);</w:t>
      </w:r>
    </w:p>
    <w:bookmarkEnd w:id="4224"/>
    <w:bookmarkStart w:name="z6883" w:id="4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2.3. самоотвод;</w:t>
      </w:r>
    </w:p>
    <w:bookmarkEnd w:id="4225"/>
    <w:bookmarkStart w:name="z6884" w:id="4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2.4. другие причины.</w:t>
      </w:r>
    </w:p>
    <w:bookmarkEnd w:id="4226"/>
    <w:bookmarkStart w:name="z6885" w:id="4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Всего выполнено донаций, в зависимости от категорий доноров (первичный, повторный), от мотивации (безвозмездная, из них целевая и платная), от вида (крови, плазмы, клеток крови).</w:t>
      </w:r>
    </w:p>
    <w:bookmarkEnd w:id="4227"/>
    <w:bookmarkStart w:name="z6886" w:id="4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Дата, время распечатки общего отчета</w:t>
      </w:r>
    </w:p>
    <w:bookmarkEnd w:id="4228"/>
    <w:bookmarkStart w:name="z6887" w:id="4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Идентификатор специалиста, распечатавшего общий отчет</w:t>
      </w:r>
    </w:p>
    <w:bookmarkEnd w:id="4229"/>
    <w:bookmarkStart w:name="z6888" w:id="4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128/у "Форма учета приема, регистрации и выдачи результатов HLA-исследований"</w:t>
      </w:r>
    </w:p>
    <w:bookmarkEnd w:id="4230"/>
    <w:bookmarkStart w:name="z6889" w:id="4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приема образца крови</w:t>
      </w:r>
    </w:p>
    <w:bookmarkEnd w:id="4231"/>
    <w:bookmarkStart w:name="z6890" w:id="4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Наименование медицинской организации откуда поступил образец</w:t>
      </w:r>
    </w:p>
    <w:bookmarkEnd w:id="4232"/>
    <w:bookmarkStart w:name="z6891" w:id="4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Цель исследования образца крови</w:t>
      </w:r>
    </w:p>
    <w:bookmarkEnd w:id="4233"/>
    <w:bookmarkStart w:name="z6892" w:id="4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Фамилия, имя, отчество (при наличии) лица, от которого забран образец крови</w:t>
      </w:r>
    </w:p>
    <w:bookmarkEnd w:id="4234"/>
    <w:bookmarkStart w:name="z6893" w:id="4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Дата, месяц, год рождения</w:t>
      </w:r>
    </w:p>
    <w:bookmarkEnd w:id="4235"/>
    <w:bookmarkStart w:name="z6894" w:id="4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Диагноз (кратко)</w:t>
      </w:r>
    </w:p>
    <w:bookmarkEnd w:id="4236"/>
    <w:bookmarkStart w:name="z6895" w:id="4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**Наименование лабораторного исследования</w:t>
      </w:r>
    </w:p>
    <w:bookmarkEnd w:id="4237"/>
    <w:bookmarkStart w:name="z6896" w:id="4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Причина лабораторного брака</w:t>
      </w:r>
    </w:p>
    <w:bookmarkEnd w:id="4238"/>
    <w:bookmarkStart w:name="z6897" w:id="4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лабораторного исследования</w:t>
      </w:r>
    </w:p>
    <w:bookmarkEnd w:id="4239"/>
    <w:bookmarkStart w:name="z6898" w:id="4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ответственного лица, выполнившего исследование</w:t>
      </w:r>
    </w:p>
    <w:bookmarkEnd w:id="4240"/>
    <w:bookmarkStart w:name="z6899" w:id="4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выдачи результата анализа</w:t>
      </w:r>
    </w:p>
    <w:bookmarkEnd w:id="4241"/>
    <w:bookmarkStart w:name="z6900" w:id="4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 ответственного лица, выдавшего результаты анализов</w:t>
      </w:r>
    </w:p>
    <w:bookmarkEnd w:id="4242"/>
    <w:bookmarkStart w:name="z6901" w:id="4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129/у "Форма учета заготовки цельной крови и компонентов донорской крови методом афереза"</w:t>
      </w:r>
    </w:p>
    <w:bookmarkEnd w:id="4243"/>
    <w:bookmarkStart w:name="z6902" w:id="4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заготовки</w:t>
      </w:r>
    </w:p>
    <w:bookmarkEnd w:id="4244"/>
    <w:bookmarkStart w:name="z6903" w:id="4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(марка, штрих-код) донации</w:t>
      </w:r>
    </w:p>
    <w:bookmarkEnd w:id="4245"/>
    <w:bookmarkStart w:name="z6904" w:id="4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246"/>
    <w:bookmarkStart w:name="z6905" w:id="4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Группа крови по системе АВ0 и резус принадлежность</w:t>
      </w:r>
    </w:p>
    <w:bookmarkEnd w:id="4247"/>
    <w:bookmarkStart w:name="z6906" w:id="4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Наименование и объем консерванта (мл)</w:t>
      </w:r>
    </w:p>
    <w:bookmarkEnd w:id="4248"/>
    <w:bookmarkStart w:name="z6907" w:id="4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6.** Учет заготовки доз цельной крови/компонентов крови осуществляется в мл. и дозах, отдельно по каждому наименованию продуктов (эритроцитсодержащих, плазменных, других клеток крови) в соответствии с номенклатурой заготавливаемой продукции, с указанием объемов без консерванта (мл), с консервантом (мл.), на лабораторное исследование (мл.)</w:t>
      </w:r>
    </w:p>
    <w:bookmarkEnd w:id="4249"/>
    <w:bookmarkStart w:name="z6908" w:id="4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Отметка об отборе из дозы крови/компонента пробы на бактериологическое исследование (мл.) (при наличии)</w:t>
      </w:r>
    </w:p>
    <w:bookmarkEnd w:id="4250"/>
    <w:bookmarkStart w:name="z6909" w:id="4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Отметка о наличии производственного брака (дефект гемоконтейнера, не достигнутый заданный объем крови/компонента, неудачная венепункция, другое) (при наличии)</w:t>
      </w:r>
    </w:p>
    <w:bookmarkEnd w:id="4251"/>
    <w:bookmarkStart w:name="z6910" w:id="4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отделения, куда передается заготовленная доза</w:t>
      </w:r>
    </w:p>
    <w:bookmarkEnd w:id="4252"/>
    <w:bookmarkStart w:name="z6911" w:id="4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Регистрация симптомов неблагоприятной реакции у донора, связанной с эксфузией (при наличии), объем медицинской помощи, оказанной донору (кратко)</w:t>
      </w:r>
    </w:p>
    <w:bookmarkEnd w:id="4253"/>
    <w:bookmarkStart w:name="z6912" w:id="4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Идентификатор специалиста, выполнившего эксфузию</w:t>
      </w:r>
    </w:p>
    <w:bookmarkEnd w:id="4254"/>
    <w:bookmarkStart w:name="z6913" w:id="4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Состав бригады, выполнявшей заготовку</w:t>
      </w:r>
    </w:p>
    <w:bookmarkEnd w:id="4255"/>
    <w:bookmarkStart w:name="z6914" w:id="4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130/у "Форма учета движения компонентов крови на этапе временного хранения"</w:t>
      </w:r>
    </w:p>
    <w:bookmarkEnd w:id="4256"/>
    <w:bookmarkStart w:name="z6915" w:id="4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заготовки</w:t>
      </w:r>
    </w:p>
    <w:bookmarkEnd w:id="4257"/>
    <w:bookmarkStart w:name="z6916" w:id="4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(марка, штрих-код) крови / компонента</w:t>
      </w:r>
    </w:p>
    <w:bookmarkEnd w:id="4258"/>
    <w:bookmarkStart w:name="z6917" w:id="4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259"/>
    <w:bookmarkStart w:name="z6918" w:id="4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Группа крови по системе АВ0 и резус принадлежность</w:t>
      </w:r>
    </w:p>
    <w:bookmarkEnd w:id="4260"/>
    <w:bookmarkStart w:name="z6919" w:id="4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5.**Учет количества компонентов крови, полученных из заготовки осуществляется в мл. и дозах, отдельно 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bookmarkEnd w:id="4261"/>
    <w:bookmarkStart w:name="z6920" w:id="4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Наименование отделения, куда выдается доза отдельно по каждому наименованию (эритроцитсодержащих, плазменных, других клеток крови) в соответствии с номенклатурой выпускаемой продукции</w:t>
      </w:r>
    </w:p>
    <w:bookmarkEnd w:id="4262"/>
    <w:bookmarkStart w:name="z6921" w:id="4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 выдачи</w:t>
      </w:r>
    </w:p>
    <w:bookmarkEnd w:id="4263"/>
    <w:bookmarkStart w:name="z6922" w:id="4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специалиста, выполнившего выдачу</w:t>
      </w:r>
    </w:p>
    <w:bookmarkEnd w:id="4264"/>
    <w:bookmarkStart w:name="z6923" w:id="4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131/у "Форма учета производства компонентов донорской крови"</w:t>
      </w:r>
    </w:p>
    <w:bookmarkEnd w:id="4265"/>
    <w:bookmarkStart w:name="z6924" w:id="4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производства компонента</w:t>
      </w:r>
    </w:p>
    <w:bookmarkEnd w:id="4266"/>
    <w:bookmarkStart w:name="z6925" w:id="4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(марка, штрих-код) компонента</w:t>
      </w:r>
    </w:p>
    <w:bookmarkEnd w:id="4267"/>
    <w:bookmarkStart w:name="z6926" w:id="4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Группа крови по системе АВ0 и резус принадлежность</w:t>
      </w:r>
    </w:p>
    <w:bookmarkEnd w:id="4268"/>
    <w:bookmarkStart w:name="z6927" w:id="4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4.**Учет производства компонентов крови, полученных из крови цельной, стабилизированной консервантом, осуществляется в мл. и дозах, в соответствии с номенклатурой выпускаемой продукции, отдельно по эритроцитсодержащим, плазменным компонентам и другим клеткам крови</w:t>
      </w:r>
    </w:p>
    <w:bookmarkEnd w:id="4269"/>
    <w:bookmarkStart w:name="z6928" w:id="4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Учет производственного брака, осуществляется по отдельным видам компонентов, в соответствии с номенклатурой выпускаемой продукции, при этом указывается объем/количество в мл. и дозах и причина брака</w:t>
      </w:r>
    </w:p>
    <w:bookmarkEnd w:id="4270"/>
    <w:bookmarkStart w:name="z6929" w:id="4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Наименование отделения, куда передается продукция</w:t>
      </w:r>
    </w:p>
    <w:bookmarkEnd w:id="4271"/>
    <w:bookmarkStart w:name="z6930" w:id="4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Идентификатор специалиста, осуществившего производство</w:t>
      </w:r>
    </w:p>
    <w:bookmarkEnd w:id="4272"/>
    <w:bookmarkStart w:name="z6931" w:id="4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132/у "Форма учета заявок на трансфузионные среды"</w:t>
      </w:r>
    </w:p>
    <w:bookmarkEnd w:id="4273"/>
    <w:bookmarkStart w:name="z6932" w:id="4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</w:t>
      </w:r>
    </w:p>
    <w:bookmarkEnd w:id="4274"/>
    <w:bookmarkStart w:name="z6933" w:id="4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Время поступления заявки</w:t>
      </w:r>
    </w:p>
    <w:bookmarkEnd w:id="4275"/>
    <w:bookmarkStart w:name="z6934" w:id="4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Тип заявки (экстренная, плановая) и время исполнения (при необходимости)</w:t>
      </w:r>
    </w:p>
    <w:bookmarkEnd w:id="4276"/>
    <w:bookmarkStart w:name="z6935" w:id="4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Цель заявки (адресная, пополнение резервов)</w:t>
      </w:r>
    </w:p>
    <w:bookmarkEnd w:id="4277"/>
    <w:bookmarkStart w:name="z6936" w:id="4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Наименование МО -заявителя</w:t>
      </w:r>
    </w:p>
    <w:bookmarkEnd w:id="4278"/>
    <w:bookmarkStart w:name="z6937" w:id="4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Фамилия, инициалы врача- заявителя</w:t>
      </w:r>
    </w:p>
    <w:bookmarkEnd w:id="4279"/>
    <w:bookmarkStart w:name="z6938" w:id="4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Данные о пациенте (фамилия, инициалы, возраст, диагноз (кратко) пациента) (заполняется при адресной заявке)</w:t>
      </w:r>
    </w:p>
    <w:bookmarkEnd w:id="4280"/>
    <w:bookmarkStart w:name="z6939" w:id="4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**Заявлено (наименование продукции, группа крови по системе АВО, резус принадлежность, количество (доз/мл)</w:t>
      </w:r>
    </w:p>
    <w:bookmarkEnd w:id="4281"/>
    <w:bookmarkStart w:name="z6940" w:id="4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**Отпущено (наименование продукции, группа крови по системе АВО, резус принадлежность, количество (доз/мл)</w:t>
      </w:r>
    </w:p>
    <w:bookmarkEnd w:id="4282"/>
    <w:bookmarkStart w:name="z6941" w:id="4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Время отправления заявленной продукции</w:t>
      </w:r>
    </w:p>
    <w:bookmarkEnd w:id="4283"/>
    <w:bookmarkStart w:name="z6942" w:id="4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Идентификатор(ы) специалиста(ов), выполнившего(их) прием заявки и выдачу продукции</w:t>
      </w:r>
    </w:p>
    <w:bookmarkEnd w:id="4284"/>
    <w:bookmarkStart w:name="z6943" w:id="4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133/у "Форма учета списания крови и ее компонентов по непригодности на этапе производства"</w:t>
      </w:r>
    </w:p>
    <w:bookmarkEnd w:id="4285"/>
    <w:bookmarkStart w:name="z6944" w:id="4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</w:t>
      </w:r>
    </w:p>
    <w:bookmarkEnd w:id="4286"/>
    <w:bookmarkStart w:name="z6945" w:id="4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(марка, штрих-код) компонента</w:t>
      </w:r>
    </w:p>
    <w:bookmarkEnd w:id="4287"/>
    <w:bookmarkStart w:name="z6946" w:id="4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288"/>
    <w:bookmarkStart w:name="z6947" w:id="4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заготовки</w:t>
      </w:r>
    </w:p>
    <w:bookmarkEnd w:id="4289"/>
    <w:bookmarkStart w:name="z6948" w:id="4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лабораторного тестирования</w:t>
      </w:r>
    </w:p>
    <w:bookmarkEnd w:id="4290"/>
    <w:bookmarkStart w:name="z6949" w:id="4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**Наименование компонента (эритроциты, плазма, другие клетки крови) в соответствии с номенклатурой выпускаемой продукции</w:t>
      </w:r>
    </w:p>
    <w:bookmarkEnd w:id="4291"/>
    <w:bookmarkStart w:name="z6950" w:id="4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Причина списания</w:t>
      </w:r>
    </w:p>
    <w:bookmarkEnd w:id="4292"/>
    <w:bookmarkStart w:name="z6951" w:id="4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Номер акта списания</w:t>
      </w:r>
    </w:p>
    <w:bookmarkEnd w:id="4293"/>
    <w:bookmarkStart w:name="z6952" w:id="4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Дата списания</w:t>
      </w:r>
    </w:p>
    <w:bookmarkEnd w:id="4294"/>
    <w:bookmarkStart w:name="z6953" w:id="4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специалиста, выполнившего списание</w:t>
      </w:r>
    </w:p>
    <w:bookmarkEnd w:id="4295"/>
    <w:bookmarkStart w:name="z6954" w:id="4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134/у "Форма учета карантинизации плазмы"</w:t>
      </w:r>
    </w:p>
    <w:bookmarkEnd w:id="4296"/>
    <w:bookmarkStart w:name="z6955" w:id="4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Номер холодильника/полки</w:t>
      </w:r>
    </w:p>
    <w:bookmarkEnd w:id="4297"/>
    <w:bookmarkStart w:name="z6956" w:id="4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закладки на карантинизацию</w:t>
      </w:r>
    </w:p>
    <w:bookmarkEnd w:id="4298"/>
    <w:bookmarkStart w:name="z6957" w:id="4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Идентификационный номер (марка, штрих-код) донора</w:t>
      </w:r>
    </w:p>
    <w:bookmarkEnd w:id="4299"/>
    <w:bookmarkStart w:name="z6958" w:id="4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Фамилия, имя, отчество донора (при его наличии)</w:t>
      </w:r>
    </w:p>
    <w:bookmarkEnd w:id="4300"/>
    <w:bookmarkStart w:name="z6959" w:id="4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Группа крови по системе АВ0 и резус принадлежность</w:t>
      </w:r>
    </w:p>
    <w:bookmarkEnd w:id="4301"/>
    <w:bookmarkStart w:name="z6960" w:id="4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**Учет плазмы осуществляется по наименованию, объему (л) и количеству контейнеров</w:t>
      </w:r>
    </w:p>
    <w:bookmarkEnd w:id="4302"/>
    <w:bookmarkStart w:name="z6961" w:id="4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 окончания карантинизации</w:t>
      </w:r>
    </w:p>
    <w:bookmarkEnd w:id="4303"/>
    <w:bookmarkStart w:name="z6962" w:id="4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повторного обследования</w:t>
      </w:r>
    </w:p>
    <w:bookmarkEnd w:id="4304"/>
    <w:bookmarkStart w:name="z6963" w:id="4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Результаты повторного обследования донора и дата их выполнения (ВИЧ, НСV, HBsAg, сифилис, ПЦР)</w:t>
      </w:r>
    </w:p>
    <w:bookmarkEnd w:id="4305"/>
    <w:bookmarkStart w:name="z6964" w:id="4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Выдано (дата, количество (доз/л)</w:t>
      </w:r>
    </w:p>
    <w:bookmarkEnd w:id="4306"/>
    <w:bookmarkStart w:name="z6965" w:id="4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Наименование отделения, куда выдана продукция</w:t>
      </w:r>
    </w:p>
    <w:bookmarkEnd w:id="4307"/>
    <w:bookmarkStart w:name="z6966" w:id="4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 специалиста, выполнившего выдачу</w:t>
      </w:r>
    </w:p>
    <w:bookmarkEnd w:id="4308"/>
    <w:bookmarkStart w:name="z6967" w:id="4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135/у "Ведомость движения плазмы, находящейся на карантинизации"</w:t>
      </w:r>
    </w:p>
    <w:bookmarkEnd w:id="4309"/>
    <w:bookmarkStart w:name="z6968" w:id="4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Дата/период</w:t>
      </w:r>
    </w:p>
    <w:bookmarkEnd w:id="4310"/>
    <w:bookmarkStart w:name="z6969" w:id="4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2.** Наименование продукции (учет осуществляется соответственно групповой принадлежности по системе АВО, отдельно по каждому наименованию в соответствии с номенклатурой выпускаемой продукции)</w:t>
      </w:r>
    </w:p>
    <w:bookmarkEnd w:id="4311"/>
    <w:bookmarkStart w:name="z6970" w:id="4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3.**Остаток (доз/л) на истекший период (день, месяц, год)</w:t>
      </w:r>
    </w:p>
    <w:bookmarkEnd w:id="4312"/>
    <w:bookmarkStart w:name="z6971" w:id="4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4.**Приход (доз/л) в текущем периоде</w:t>
      </w:r>
    </w:p>
    <w:bookmarkEnd w:id="4313"/>
    <w:bookmarkStart w:name="z6972" w:id="4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5.**Всего на хранении (доз/л) в текущем периоде</w:t>
      </w:r>
    </w:p>
    <w:bookmarkEnd w:id="4314"/>
    <w:bookmarkStart w:name="z6973" w:id="4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6.**Расход (доз/л) в текущем периоде</w:t>
      </w:r>
    </w:p>
    <w:bookmarkEnd w:id="4315"/>
    <w:bookmarkStart w:name="z6974" w:id="4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7.**Остаток (доз/л) в текущем периоде</w:t>
      </w:r>
    </w:p>
    <w:bookmarkEnd w:id="4316"/>
    <w:bookmarkStart w:name="z6975" w:id="4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специалиста, выполнившего учет</w:t>
      </w:r>
    </w:p>
    <w:bookmarkEnd w:id="4317"/>
    <w:bookmarkStart w:name="z6976" w:id="4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136/у "Заявка на трансфузионные среды на платной и бесплатной основе"</w:t>
      </w:r>
    </w:p>
    <w:bookmarkEnd w:id="4318"/>
    <w:bookmarkStart w:name="z6977" w:id="4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трансфузионной среды</w:t>
      </w:r>
    </w:p>
    <w:bookmarkEnd w:id="4319"/>
    <w:bookmarkStart w:name="z6978" w:id="4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Группа крови по системе АВО, резус-принадлежность</w:t>
      </w:r>
    </w:p>
    <w:bookmarkEnd w:id="4320"/>
    <w:bookmarkStart w:name="z6979" w:id="4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Количество</w:t>
      </w:r>
    </w:p>
    <w:bookmarkEnd w:id="4321"/>
    <w:bookmarkStart w:name="z6980" w:id="4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 исполнения</w:t>
      </w:r>
    </w:p>
    <w:bookmarkEnd w:id="4322"/>
    <w:bookmarkStart w:name="z6981" w:id="4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Идентификаторы ответственных лиц, сделавшего заказ и принявшего заказ</w:t>
      </w:r>
    </w:p>
    <w:bookmarkEnd w:id="4323"/>
    <w:bookmarkStart w:name="z6982" w:id="4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137/у "Форма учета выдачи компонентов, препаратов крови и стандартных диагностикумов"</w:t>
      </w:r>
    </w:p>
    <w:bookmarkEnd w:id="4324"/>
    <w:bookmarkStart w:name="z6983" w:id="4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выдачи продукции</w:t>
      </w:r>
    </w:p>
    <w:bookmarkEnd w:id="4325"/>
    <w:bookmarkStart w:name="z6984" w:id="4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**Наименование продукта (учет осуществляется отдельно по каждому наименованию в соответствии с номенклатурой выпускаемой продукции, группе крови по системе АВ0 и резус принадлежности (фенотип по антигенам системы Резус указывается при наличии данных)</w:t>
      </w:r>
    </w:p>
    <w:bookmarkEnd w:id="4326"/>
    <w:bookmarkStart w:name="z6985" w:id="4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заготовки (производства)</w:t>
      </w:r>
    </w:p>
    <w:bookmarkEnd w:id="4327"/>
    <w:bookmarkStart w:name="z6986" w:id="4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 годности</w:t>
      </w:r>
    </w:p>
    <w:bookmarkEnd w:id="4328"/>
    <w:bookmarkStart w:name="z6987" w:id="4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Количество выданной продукции (для компонентов крови в дозах/мл.)</w:t>
      </w:r>
    </w:p>
    <w:bookmarkEnd w:id="4329"/>
    <w:bookmarkStart w:name="z6988" w:id="4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Номер накладной на реализацию компонентов, препаратов крови и стандартных диагностикумов</w:t>
      </w:r>
    </w:p>
    <w:bookmarkEnd w:id="4330"/>
    <w:bookmarkStart w:name="z6989" w:id="4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Наименование медицинской организации куда выдается продукция</w:t>
      </w:r>
    </w:p>
    <w:bookmarkEnd w:id="4331"/>
    <w:bookmarkStart w:name="z6990" w:id="4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отпустившего продукцию</w:t>
      </w:r>
    </w:p>
    <w:bookmarkEnd w:id="4332"/>
    <w:bookmarkStart w:name="z6991" w:id="4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138/у "Ведомость учета движения крови, ее компонентов, препаратов и кровезаменителей по отделению выдачи продукции"</w:t>
      </w:r>
    </w:p>
    <w:bookmarkEnd w:id="4333"/>
    <w:bookmarkStart w:name="z6992" w:id="4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**Наименование продукта (учет компонентов крови осуществляется отдельно по каждому наименованию в соответствии с номенклатурой выпускаемой продукции, группе крови по системе АВ0 и резус принадлежности (фенотип по антигенам системы Резус указывается при наличии данных))</w:t>
      </w:r>
    </w:p>
    <w:bookmarkEnd w:id="4334"/>
    <w:bookmarkStart w:name="z6993" w:id="4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Единица измерения</w:t>
      </w:r>
    </w:p>
    <w:bookmarkEnd w:id="4335"/>
    <w:bookmarkStart w:name="z6994" w:id="4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Остаток на начало периода</w:t>
      </w:r>
    </w:p>
    <w:bookmarkEnd w:id="4336"/>
    <w:bookmarkStart w:name="z6995" w:id="4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Приход -всего получено, в том числе из какого источника</w:t>
      </w:r>
    </w:p>
    <w:bookmarkEnd w:id="4337"/>
    <w:bookmarkStart w:name="z6996" w:id="4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Расход – всего выдано, в том числе куда (наименование медицинской организации/отдела/отделение) куда выдается продукция</w:t>
      </w:r>
    </w:p>
    <w:bookmarkEnd w:id="4338"/>
    <w:bookmarkStart w:name="z6997" w:id="4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Списано всего, в том числе по причине (указать причину)</w:t>
      </w:r>
    </w:p>
    <w:bookmarkEnd w:id="4339"/>
    <w:bookmarkStart w:name="z6998" w:id="4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Остаток на конец периода</w:t>
      </w:r>
    </w:p>
    <w:bookmarkEnd w:id="4340"/>
    <w:bookmarkStart w:name="z6999" w:id="4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отпустившего продукцию</w:t>
      </w:r>
    </w:p>
    <w:bookmarkEnd w:id="4341"/>
    <w:bookmarkStart w:name="z7000" w:id="4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139/у "Акт списания компонентов крови"</w:t>
      </w:r>
    </w:p>
    <w:bookmarkEnd w:id="4342"/>
    <w:bookmarkStart w:name="z7001" w:id="4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Номер акта</w:t>
      </w:r>
    </w:p>
    <w:bookmarkEnd w:id="4343"/>
    <w:bookmarkStart w:name="z7002" w:id="4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составления</w:t>
      </w:r>
    </w:p>
    <w:bookmarkEnd w:id="4344"/>
    <w:bookmarkStart w:name="z7003" w:id="4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Состав комиссии по списанию</w:t>
      </w:r>
    </w:p>
    <w:bookmarkEnd w:id="4345"/>
    <w:bookmarkStart w:name="z7004" w:id="4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Код донации</w:t>
      </w:r>
    </w:p>
    <w:bookmarkEnd w:id="4346"/>
    <w:bookmarkStart w:name="z7005" w:id="4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Фамилия, имя, отчество донора (при его наличии)</w:t>
      </w:r>
    </w:p>
    <w:bookmarkEnd w:id="4347"/>
    <w:bookmarkStart w:name="z7006" w:id="4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Группа крови, резус принадлежность</w:t>
      </w:r>
    </w:p>
    <w:bookmarkEnd w:id="4348"/>
    <w:bookmarkStart w:name="z7007" w:id="4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Наименование компонента крови</w:t>
      </w:r>
    </w:p>
    <w:bookmarkEnd w:id="4349"/>
    <w:bookmarkStart w:name="z7008" w:id="4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Количество (мл)</w:t>
      </w:r>
    </w:p>
    <w:bookmarkEnd w:id="4350"/>
    <w:bookmarkStart w:name="z7009" w:id="4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Дата заготовки</w:t>
      </w:r>
    </w:p>
    <w:bookmarkEnd w:id="4351"/>
    <w:bookmarkStart w:name="z7010" w:id="4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Причина списания</w:t>
      </w:r>
    </w:p>
    <w:bookmarkEnd w:id="4352"/>
    <w:bookmarkStart w:name="z7011" w:id="4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Всего по наименованиям компонентов в дозах и объеме (мл.)</w:t>
      </w:r>
    </w:p>
    <w:bookmarkEnd w:id="4353"/>
    <w:bookmarkStart w:name="z7012" w:id="4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Идентификатор(ы) ответственного(ых) лица</w:t>
      </w:r>
    </w:p>
    <w:bookmarkEnd w:id="4354"/>
    <w:bookmarkStart w:name="z7013" w:id="4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140/у "Форма регистрации образцов крови, поступивших для лабораторных исследований"</w:t>
      </w:r>
    </w:p>
    <w:bookmarkEnd w:id="4355"/>
    <w:bookmarkStart w:name="z7014" w:id="4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поступления образцов</w:t>
      </w:r>
    </w:p>
    <w:bookmarkEnd w:id="4356"/>
    <w:bookmarkStart w:name="z7015" w:id="4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Время доставки образцов в лабораторию</w:t>
      </w:r>
    </w:p>
    <w:bookmarkEnd w:id="4357"/>
    <w:bookmarkStart w:name="z7016" w:id="4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Идентификационные номера с _ по _</w:t>
      </w:r>
    </w:p>
    <w:bookmarkEnd w:id="4358"/>
    <w:bookmarkStart w:name="z7017" w:id="4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Количество образцов по кодам</w:t>
      </w:r>
    </w:p>
    <w:bookmarkEnd w:id="4359"/>
    <w:bookmarkStart w:name="z7018" w:id="4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Код контингента</w:t>
      </w:r>
    </w:p>
    <w:bookmarkEnd w:id="4360"/>
    <w:bookmarkStart w:name="z7019" w:id="4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Отделение, откуда доставлены образцы</w:t>
      </w:r>
    </w:p>
    <w:bookmarkEnd w:id="4361"/>
    <w:bookmarkStart w:name="z7020" w:id="4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Идентификатор ответственного лица</w:t>
      </w:r>
    </w:p>
    <w:bookmarkEnd w:id="4362"/>
    <w:bookmarkStart w:name="z7021" w:id="4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141/у "Ведомость результатов первичных лабораторных исследований до донации"</w:t>
      </w:r>
    </w:p>
    <w:bookmarkEnd w:id="4363"/>
    <w:bookmarkStart w:name="z7022" w:id="4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исследования</w:t>
      </w:r>
    </w:p>
    <w:bookmarkEnd w:id="4364"/>
    <w:bookmarkStart w:name="z7023" w:id="4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донора</w:t>
      </w:r>
    </w:p>
    <w:bookmarkEnd w:id="4365"/>
    <w:bookmarkStart w:name="z7024" w:id="4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Идентификационный номер (марка, штрих-код) донации</w:t>
      </w:r>
    </w:p>
    <w:bookmarkEnd w:id="4366"/>
    <w:bookmarkStart w:name="z7025" w:id="4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4.**Результат иммуногематологического исследования (группа крови по системе АВ0, резус- принадлежность, Келл – антиген)</w:t>
      </w:r>
    </w:p>
    <w:bookmarkEnd w:id="4367"/>
    <w:bookmarkStart w:name="z7026" w:id="4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5.**Результат общеклинического обследования (гемоглобин г/л, эритроциты 1 х 1012/л, гематокрит %, лейкоциты 1х 109/л, тромбоциты 1х109/л), лейкоформула, СОЭ мл/час)</w:t>
      </w:r>
    </w:p>
    <w:bookmarkEnd w:id="4368"/>
    <w:bookmarkStart w:name="z7027" w:id="4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6.**Результат биохимического исследования (АЛТ, время свертывания крови (мин))</w:t>
      </w:r>
    </w:p>
    <w:bookmarkEnd w:id="4369"/>
    <w:bookmarkStart w:name="z7028" w:id="4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Идентификатор ответственного лица</w:t>
      </w:r>
    </w:p>
    <w:bookmarkEnd w:id="4370"/>
    <w:bookmarkStart w:name="z7029" w:id="4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142/у "Форма учета приема, регистрации и выдачи результатов консультативных иммуногематологических исследований крови"</w:t>
      </w:r>
    </w:p>
    <w:bookmarkEnd w:id="4371"/>
    <w:bookmarkStart w:name="z7030" w:id="4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МО/отделения, направившего образец</w:t>
      </w:r>
    </w:p>
    <w:bookmarkEnd w:id="4372"/>
    <w:bookmarkStart w:name="z7031" w:id="4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и время поступления образца</w:t>
      </w:r>
    </w:p>
    <w:bookmarkEnd w:id="4373"/>
    <w:bookmarkStart w:name="z7032" w:id="4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лица, от которого забран образец крови</w:t>
      </w:r>
    </w:p>
    <w:bookmarkEnd w:id="4374"/>
    <w:bookmarkStart w:name="z7033" w:id="4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Возраст</w:t>
      </w:r>
    </w:p>
    <w:bookmarkEnd w:id="4375"/>
    <w:bookmarkStart w:name="z7034" w:id="4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Диагноз (кратко)</w:t>
      </w:r>
    </w:p>
    <w:bookmarkEnd w:id="4376"/>
    <w:bookmarkStart w:name="z7035" w:id="4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проведения первого исследования (если проводилось)</w:t>
      </w:r>
    </w:p>
    <w:bookmarkEnd w:id="4377"/>
    <w:bookmarkStart w:name="z7036" w:id="4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первого иммуногематологического исследования (группа крови по системе АВО, резус принадлежность) (если проводилось)</w:t>
      </w:r>
    </w:p>
    <w:bookmarkEnd w:id="4378"/>
    <w:bookmarkStart w:name="z7037" w:id="4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 лица, проводившего первое исследование и его контактные данные (телефон, адрес электронной почты)</w:t>
      </w:r>
    </w:p>
    <w:bookmarkEnd w:id="4379"/>
    <w:bookmarkStart w:name="z7038" w:id="4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Причина лабораторного брака</w:t>
      </w:r>
    </w:p>
    <w:bookmarkEnd w:id="4380"/>
    <w:bookmarkStart w:name="z7039" w:id="4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**Наименование лабораторного исследования (исследование группы крови по системе АВО перекрестной реакцией, резус принадлежности, фенотипа, скрининг и (или) идентификация ауто и (или) алло нерегулярных антиэритроцитарные антител , субкласса нерегулярных антиэритроцитарных антител, антиглобулинновый тест)</w:t>
      </w:r>
    </w:p>
    <w:bookmarkEnd w:id="4381"/>
    <w:bookmarkStart w:name="z7040" w:id="4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Результаты лабораторного исследования</w:t>
      </w:r>
    </w:p>
    <w:bookmarkEnd w:id="4382"/>
    <w:bookmarkStart w:name="z7041" w:id="4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 ответственного лица, выполнившего исследование</w:t>
      </w:r>
    </w:p>
    <w:bookmarkEnd w:id="4383"/>
    <w:bookmarkStart w:name="z7042" w:id="4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выдачи результата анализа</w:t>
      </w:r>
    </w:p>
    <w:bookmarkEnd w:id="4384"/>
    <w:bookmarkStart w:name="z7043" w:id="4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Идентификатор ответственного лица, выдавшего результаты анализов</w:t>
      </w:r>
    </w:p>
    <w:bookmarkEnd w:id="4385"/>
    <w:bookmarkStart w:name="z7044" w:id="4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143/у "Форма учета изготовления стандартных (консервированных) эритроцитов"</w:t>
      </w:r>
    </w:p>
    <w:bookmarkEnd w:id="4386"/>
    <w:bookmarkStart w:name="z7045" w:id="4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Серия</w:t>
      </w:r>
    </w:p>
    <w:bookmarkEnd w:id="4387"/>
    <w:bookmarkStart w:name="z7046" w:id="4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изготовления</w:t>
      </w:r>
    </w:p>
    <w:bookmarkEnd w:id="4388"/>
    <w:bookmarkStart w:name="z7047" w:id="4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Идентификационный номер (марка, штрих-код) компонента крови</w:t>
      </w:r>
    </w:p>
    <w:bookmarkEnd w:id="4389"/>
    <w:bookmarkStart w:name="z7048" w:id="4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Откуда получено</w:t>
      </w:r>
    </w:p>
    <w:bookmarkEnd w:id="4390"/>
    <w:bookmarkStart w:name="z7049" w:id="4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**Группа крови по системе АВ0</w:t>
      </w:r>
    </w:p>
    <w:bookmarkEnd w:id="4391"/>
    <w:bookmarkStart w:name="z7050" w:id="4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**Фенотип</w:t>
      </w:r>
    </w:p>
    <w:bookmarkEnd w:id="4392"/>
    <w:bookmarkStart w:name="z7051" w:id="4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**Агглютинабельность</w:t>
      </w:r>
    </w:p>
    <w:bookmarkEnd w:id="4393"/>
    <w:bookmarkStart w:name="z7052" w:id="4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**Титр антигенов А,В</w:t>
      </w:r>
    </w:p>
    <w:bookmarkEnd w:id="4394"/>
    <w:bookmarkStart w:name="z7053" w:id="4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Объем компонента крови в мл. (общий, использованный, остаток)</w:t>
      </w:r>
    </w:p>
    <w:bookmarkEnd w:id="4395"/>
    <w:bookmarkStart w:name="z7054" w:id="4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Консервант (серия, объем в мл.)</w:t>
      </w:r>
    </w:p>
    <w:bookmarkEnd w:id="4396"/>
    <w:bookmarkStart w:name="z7055" w:id="4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Стандартные эритроциты (объем, срок годности)</w:t>
      </w:r>
    </w:p>
    <w:bookmarkEnd w:id="4397"/>
    <w:bookmarkStart w:name="z7056" w:id="4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 ответственного лица</w:t>
      </w:r>
    </w:p>
    <w:bookmarkEnd w:id="4398"/>
    <w:bookmarkStart w:name="z7057" w:id="4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144/у "Форма регистрации индивидуальных подборов донорской крови"</w:t>
      </w:r>
    </w:p>
    <w:bookmarkEnd w:id="4399"/>
    <w:bookmarkStart w:name="z7058" w:id="4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направления</w:t>
      </w:r>
    </w:p>
    <w:bookmarkEnd w:id="4400"/>
    <w:bookmarkStart w:name="z7059" w:id="4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Наименование организации</w:t>
      </w:r>
    </w:p>
    <w:bookmarkEnd w:id="4401"/>
    <w:bookmarkStart w:name="z7060" w:id="4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рождения</w:t>
      </w:r>
    </w:p>
    <w:bookmarkEnd w:id="4402"/>
    <w:bookmarkStart w:name="z7061" w:id="4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иммуногематологического исследования образца крови реципиента из направляющей организации</w:t>
      </w:r>
    </w:p>
    <w:bookmarkEnd w:id="4403"/>
    <w:bookmarkStart w:name="z7062" w:id="4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**Результат иммуногематологического исследования образца крови реципиента в специализированной лаборатории (группа крови по АВ0, фенотип, другие антигены, полные нерегулярные антиэритроцитарные антитела/специфичность, неполные нерегулярные антиэритроцитарные антитела, специфичность, компонент комплемента С3, в том числе метод исследования, результат)</w:t>
      </w:r>
    </w:p>
    <w:bookmarkEnd w:id="4404"/>
    <w:bookmarkStart w:name="z7063" w:id="4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Информация о донорском компоненте (код донации, группа крови по системе АВ0, фенотип системы резус)</w:t>
      </w:r>
    </w:p>
    <w:bookmarkEnd w:id="4405"/>
    <w:bookmarkStart w:name="z7064" w:id="4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**Исследование индивидуальной совместимости крови реципиента и донора (по полным антиэритроцитарным антителам, по неполным антиэритроцитарным антителам, в том числе метод исследования, результат)</w:t>
      </w:r>
    </w:p>
    <w:bookmarkEnd w:id="4406"/>
    <w:bookmarkStart w:name="z7065" w:id="4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Заключение</w:t>
      </w:r>
    </w:p>
    <w:bookmarkEnd w:id="4407"/>
    <w:bookmarkStart w:name="z7066" w:id="4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трансфузионной среды)</w:t>
      </w:r>
    </w:p>
    <w:bookmarkEnd w:id="4408"/>
    <w:bookmarkStart w:name="z7067" w:id="4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ответственного лица</w:t>
      </w:r>
    </w:p>
    <w:bookmarkEnd w:id="4409"/>
    <w:bookmarkStart w:name="z7068" w:id="4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145/у "Ведомость результатов биохимических исследований до донации"</w:t>
      </w:r>
    </w:p>
    <w:bookmarkEnd w:id="4410"/>
    <w:bookmarkStart w:name="z7069" w:id="4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исследования</w:t>
      </w:r>
    </w:p>
    <w:bookmarkEnd w:id="4411"/>
    <w:bookmarkStart w:name="z7070" w:id="4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Фамилия, имя, отчество (при его наличии) донора</w:t>
      </w:r>
    </w:p>
    <w:bookmarkEnd w:id="4412"/>
    <w:bookmarkStart w:name="z7071" w:id="4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Идентификационный номер (марка, штрих-код) донации</w:t>
      </w:r>
    </w:p>
    <w:bookmarkEnd w:id="4413"/>
    <w:bookmarkStart w:name="z7072" w:id="4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** Общий белок, белковые фракции г/л АЛТ*ед/л</w:t>
      </w:r>
    </w:p>
    <w:bookmarkEnd w:id="4414"/>
    <w:bookmarkStart w:name="z7073" w:id="4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Идентификатор ответственного лица</w:t>
      </w:r>
    </w:p>
    <w:bookmarkEnd w:id="4415"/>
    <w:bookmarkStart w:name="z7074" w:id="4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146/у "Форма учета повторных исследований первично-позитивных образцов сывороток на трансфузионные инфекции"</w:t>
      </w:r>
    </w:p>
    <w:bookmarkEnd w:id="4416"/>
    <w:bookmarkStart w:name="z7075" w:id="4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Идентификационный номер образца крови</w:t>
      </w:r>
    </w:p>
    <w:bookmarkEnd w:id="4417"/>
    <w:bookmarkStart w:name="z7076" w:id="4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донации</w:t>
      </w:r>
    </w:p>
    <w:bookmarkEnd w:id="4418"/>
    <w:bookmarkStart w:name="z7077" w:id="4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419"/>
    <w:bookmarkStart w:name="z7078" w:id="4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Отделение, откуда доставлены образцы</w:t>
      </w:r>
    </w:p>
    <w:bookmarkEnd w:id="4420"/>
    <w:bookmarkStart w:name="z7079" w:id="4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**Первая реакция (дата постановки, название реагента, номер серии (ЛОТ), показатели, результат)</w:t>
      </w:r>
    </w:p>
    <w:bookmarkEnd w:id="4421"/>
    <w:bookmarkStart w:name="z7080" w:id="4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**Вторая реакция (дата постановки, название реагента, номер серии (ЛОТ), показатели, результат)</w:t>
      </w:r>
    </w:p>
    <w:bookmarkEnd w:id="4422"/>
    <w:bookmarkStart w:name="z7081" w:id="4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**Третья реакция (дата постановки, название реагента, номер серии (ЛОТ), показатели, результат)</w:t>
      </w:r>
    </w:p>
    <w:bookmarkEnd w:id="4423"/>
    <w:bookmarkStart w:name="z7082" w:id="4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Окончательный результат</w:t>
      </w:r>
    </w:p>
    <w:bookmarkEnd w:id="4424"/>
    <w:bookmarkStart w:name="z7083" w:id="4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Идентификаторы ответственных лиц, выполнивших первую, вторую и третью реакцию, а также принявших окончательный результат</w:t>
      </w:r>
    </w:p>
    <w:bookmarkEnd w:id="4425"/>
    <w:bookmarkStart w:name="z7084" w:id="4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147/у "Форма учета доноров с положительными результатами ПЦР на гемотрансмиссивные инфекции"</w:t>
      </w:r>
    </w:p>
    <w:bookmarkEnd w:id="4426"/>
    <w:bookmarkStart w:name="z7085" w:id="4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Идентификационный номер образца крови</w:t>
      </w:r>
    </w:p>
    <w:bookmarkEnd w:id="4427"/>
    <w:bookmarkStart w:name="z7086" w:id="4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донации</w:t>
      </w:r>
    </w:p>
    <w:bookmarkEnd w:id="4428"/>
    <w:bookmarkStart w:name="z7087" w:id="4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429"/>
    <w:bookmarkStart w:name="z7088" w:id="4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Отделение, откуда доставлен образец</w:t>
      </w:r>
    </w:p>
    <w:bookmarkEnd w:id="4430"/>
    <w:bookmarkStart w:name="z7089" w:id="4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Код контингента</w:t>
      </w:r>
    </w:p>
    <w:bookmarkEnd w:id="4431"/>
    <w:bookmarkStart w:name="z7090" w:id="4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**Результаты исследования ПЦР пула ( дата, результат (РНК ВИЧ, РНК ВГС, РНК ВГВ)цикл ВКО (внутренний контрольный образец)</w:t>
      </w:r>
    </w:p>
    <w:bookmarkEnd w:id="4432"/>
    <w:bookmarkStart w:name="z7091" w:id="4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**Результаты исследования ПЦР образца ( дата, результат (РНК ВИЧ, РНК ВГС, РНК ВГВ)цикл ВКО (внутренний контрольный образец)</w:t>
      </w:r>
    </w:p>
    <w:bookmarkEnd w:id="4433"/>
    <w:bookmarkStart w:name="z7092" w:id="4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Идентификаторы ответственных лиц, выполнивших исследования</w:t>
      </w:r>
    </w:p>
    <w:bookmarkEnd w:id="4434"/>
    <w:bookmarkStart w:name="z7093" w:id="4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148/у "Форма отчета о результатах лабораторного тестирования крови донора"</w:t>
      </w:r>
    </w:p>
    <w:bookmarkEnd w:id="4435"/>
    <w:bookmarkStart w:name="z7094" w:id="4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Код донации</w:t>
      </w:r>
    </w:p>
    <w:bookmarkEnd w:id="4436"/>
    <w:bookmarkStart w:name="z7095" w:id="4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ИИН</w:t>
      </w:r>
    </w:p>
    <w:bookmarkEnd w:id="4437"/>
    <w:bookmarkStart w:name="z7096" w:id="4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3.Фамилия, имя, отчество (при его наличии)</w:t>
      </w:r>
    </w:p>
    <w:bookmarkEnd w:id="4438"/>
    <w:bookmarkStart w:name="z7097" w:id="4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Число, месяц, год рождения</w:t>
      </w:r>
    </w:p>
    <w:bookmarkEnd w:id="4439"/>
    <w:bookmarkStart w:name="z7098" w:id="4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Тип/качество первичной пробы</w:t>
      </w:r>
    </w:p>
    <w:bookmarkEnd w:id="4440"/>
    <w:bookmarkStart w:name="z7099" w:id="4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Дата/время забора пробы</w:t>
      </w:r>
    </w:p>
    <w:bookmarkEnd w:id="4441"/>
    <w:bookmarkStart w:name="z7100" w:id="4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Дата/время поступления проб в лабораторию</w:t>
      </w:r>
    </w:p>
    <w:bookmarkEnd w:id="4442"/>
    <w:bookmarkStart w:name="z7101" w:id="4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**Результаты лабораторных исследований предоставляются с указанием референсных показателей, установленных для каждого лабораторного показателя, даты и времени получения результата, а также идентификатора сотрудника, выполнившего лабораторное исследование.</w:t>
      </w:r>
    </w:p>
    <w:bookmarkEnd w:id="4443"/>
    <w:bookmarkStart w:name="z7102" w:id="4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Дата, время распечатки общего отчета</w:t>
      </w:r>
    </w:p>
    <w:bookmarkEnd w:id="4444"/>
    <w:bookmarkStart w:name="z7103" w:id="4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специалиста, распечатавшего общий отчет</w:t>
      </w:r>
    </w:p>
    <w:bookmarkEnd w:id="4445"/>
    <w:bookmarkStart w:name="z7104" w:id="4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149/у "Форма учета мониторинга положительных сывороток в ИФА (ИХЛА) на маркеры к ВИЧ"</w:t>
      </w:r>
    </w:p>
    <w:bookmarkEnd w:id="4446"/>
    <w:bookmarkStart w:name="z7105" w:id="4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Идентификационный номер образца крови</w:t>
      </w:r>
    </w:p>
    <w:bookmarkEnd w:id="4447"/>
    <w:bookmarkStart w:name="z7106" w:id="4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донации</w:t>
      </w:r>
    </w:p>
    <w:bookmarkEnd w:id="4448"/>
    <w:bookmarkStart w:name="z7107" w:id="4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донора (при его наличии)</w:t>
      </w:r>
    </w:p>
    <w:bookmarkEnd w:id="4449"/>
    <w:bookmarkStart w:name="z7108" w:id="4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рождения</w:t>
      </w:r>
    </w:p>
    <w:bookmarkEnd w:id="4450"/>
    <w:bookmarkStart w:name="z7109" w:id="4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Отделение, откуда доставлен образец</w:t>
      </w:r>
    </w:p>
    <w:bookmarkEnd w:id="4451"/>
    <w:bookmarkStart w:name="z7110" w:id="4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Код контингента</w:t>
      </w:r>
    </w:p>
    <w:bookmarkEnd w:id="4452"/>
    <w:bookmarkStart w:name="z7111" w:id="4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**I – реакция (дата постановки, название тест-системы, номер серии (ЛОТ), показатели, результат)</w:t>
      </w:r>
    </w:p>
    <w:bookmarkEnd w:id="4453"/>
    <w:bookmarkStart w:name="z7112" w:id="4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**2 – реакция (дата постановки, название тест-системы, номер серии (ЛОТ), показатели, результат)</w:t>
      </w:r>
    </w:p>
    <w:bookmarkEnd w:id="4454"/>
    <w:bookmarkStart w:name="z7113" w:id="4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**3– реакция (дата постановки, название тест-системы, номер серии (ЛОТ), показатели, результат)</w:t>
      </w:r>
    </w:p>
    <w:bookmarkEnd w:id="4455"/>
    <w:bookmarkStart w:name="z7114" w:id="4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Окончательный результат перестановок</w:t>
      </w:r>
    </w:p>
    <w:bookmarkEnd w:id="4456"/>
    <w:bookmarkStart w:name="z7115" w:id="4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отправки пробы в центр СПИД</w:t>
      </w:r>
    </w:p>
    <w:bookmarkEnd w:id="4457"/>
    <w:bookmarkStart w:name="z7116" w:id="4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Номер направления в центре СПИД</w:t>
      </w:r>
    </w:p>
    <w:bookmarkEnd w:id="4458"/>
    <w:bookmarkStart w:name="z7117" w:id="4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Результат Центра СПИД (дата, лабораторный номер (ИФА, ИБ)) результат)</w:t>
      </w:r>
    </w:p>
    <w:bookmarkEnd w:id="4459"/>
    <w:bookmarkStart w:name="z7118" w:id="4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Окончательный результат исследования</w:t>
      </w:r>
    </w:p>
    <w:bookmarkEnd w:id="4460"/>
    <w:bookmarkStart w:name="z7119" w:id="4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Идентификаторы ответственных лиц, выполнивших исследования</w:t>
      </w:r>
    </w:p>
    <w:bookmarkEnd w:id="4461"/>
    <w:bookmarkStart w:name="z7120" w:id="4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150/у "Форма учета результатов контроля качества компонентов крови"</w:t>
      </w:r>
    </w:p>
    <w:bookmarkEnd w:id="4462"/>
    <w:bookmarkStart w:name="z7121" w:id="4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компонента крови</w:t>
      </w:r>
    </w:p>
    <w:bookmarkEnd w:id="4463"/>
    <w:bookmarkStart w:name="z7122" w:id="4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компонента</w:t>
      </w:r>
    </w:p>
    <w:bookmarkEnd w:id="4464"/>
    <w:bookmarkStart w:name="z7123" w:id="4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Дата заготовки</w:t>
      </w:r>
    </w:p>
    <w:bookmarkEnd w:id="4465"/>
    <w:bookmarkStart w:name="z7124" w:id="4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проведения контроля</w:t>
      </w:r>
    </w:p>
    <w:bookmarkEnd w:id="4466"/>
    <w:bookmarkStart w:name="z7125" w:id="4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**Результаты контроля (объем (мл), макрооценка, гемоглобин/г/доза гематокрит, гемолиз в конце хранения %, эритроциты 1х1012/л, лейкоциты 1х109/л, тромбоциты 1х109/л, гранулоциты, количество белка в надосадочной жидкости г/доза, рН, осмолярность, заключение)</w:t>
      </w:r>
    </w:p>
    <w:bookmarkEnd w:id="4467"/>
    <w:bookmarkStart w:name="z7126" w:id="4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Идентификатор ответственного лица</w:t>
      </w:r>
    </w:p>
    <w:bookmarkEnd w:id="4468"/>
    <w:bookmarkStart w:name="z7127" w:id="4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151/у "Форма учета результатов бактериологических исследований эффективности обработки рук персонала и кожи локтевых сгибов доноров"</w:t>
      </w:r>
    </w:p>
    <w:bookmarkEnd w:id="4469"/>
    <w:bookmarkStart w:name="z7128" w:id="4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</w:t>
      </w:r>
    </w:p>
    <w:bookmarkEnd w:id="4470"/>
    <w:bookmarkStart w:name="z7129" w:id="4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Регистрационный номер</w:t>
      </w:r>
    </w:p>
    <w:bookmarkEnd w:id="4471"/>
    <w:bookmarkStart w:name="z7130" w:id="4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Отделение</w:t>
      </w:r>
    </w:p>
    <w:bookmarkEnd w:id="4472"/>
    <w:bookmarkStart w:name="z7131" w:id="4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Место взятия смыва (руки, локтевой сгиб)</w:t>
      </w:r>
    </w:p>
    <w:bookmarkEnd w:id="4473"/>
    <w:bookmarkStart w:name="z7132" w:id="4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Средство, использованное для обработки рук и локтевых сгибов</w:t>
      </w:r>
    </w:p>
    <w:bookmarkEnd w:id="4474"/>
    <w:bookmarkStart w:name="z7133" w:id="4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Фамилия, имя, отчество сотрудника, проводившего обработку</w:t>
      </w:r>
    </w:p>
    <w:bookmarkEnd w:id="4475"/>
    <w:bookmarkStart w:name="z7134" w:id="4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**Метод исследования</w:t>
      </w:r>
    </w:p>
    <w:bookmarkEnd w:id="4476"/>
    <w:bookmarkStart w:name="z7135" w:id="4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посева, питательная среда</w:t>
      </w:r>
    </w:p>
    <w:bookmarkEnd w:id="4477"/>
    <w:bookmarkStart w:name="z7136" w:id="4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Результат исследования</w:t>
      </w:r>
    </w:p>
    <w:bookmarkEnd w:id="4478"/>
    <w:bookmarkStart w:name="z7137" w:id="4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Дата окончания исследования</w:t>
      </w:r>
    </w:p>
    <w:bookmarkEnd w:id="4479"/>
    <w:bookmarkStart w:name="z7138" w:id="4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Идентификатор ответственного лица проводившего исследование</w:t>
      </w:r>
    </w:p>
    <w:bookmarkEnd w:id="4480"/>
    <w:bookmarkStart w:name="z7139" w:id="4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152/у "Форма учета результатов контроля качества СЗП и криопреципитата"</w:t>
      </w:r>
    </w:p>
    <w:bookmarkEnd w:id="4481"/>
    <w:bookmarkStart w:name="z7140" w:id="4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компонента крови</w:t>
      </w:r>
    </w:p>
    <w:bookmarkEnd w:id="4482"/>
    <w:bookmarkStart w:name="z7141" w:id="4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компонента</w:t>
      </w:r>
    </w:p>
    <w:bookmarkEnd w:id="4483"/>
    <w:bookmarkStart w:name="z7142" w:id="4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Группа крови по системе АВО</w:t>
      </w:r>
    </w:p>
    <w:bookmarkEnd w:id="4484"/>
    <w:bookmarkStart w:name="z7143" w:id="4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Дата заготовки</w:t>
      </w:r>
    </w:p>
    <w:bookmarkEnd w:id="4485"/>
    <w:bookmarkStart w:name="z7144" w:id="4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производства</w:t>
      </w:r>
    </w:p>
    <w:bookmarkEnd w:id="4486"/>
    <w:bookmarkStart w:name="z7145" w:id="4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Объем (мл)</w:t>
      </w:r>
    </w:p>
    <w:bookmarkEnd w:id="4487"/>
    <w:bookmarkStart w:name="z7146" w:id="4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Дата проведения контроля</w:t>
      </w:r>
    </w:p>
    <w:bookmarkEnd w:id="4488"/>
    <w:bookmarkStart w:name="z7147" w:id="4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**Результаты исследования до заморозки, в конце первого месяца хранения ( показатели - факторVIII, %, фибриноген г/л, фактор VIII %)</w:t>
      </w:r>
    </w:p>
    <w:bookmarkEnd w:id="4489"/>
    <w:bookmarkStart w:name="z7148" w:id="4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Заключение</w:t>
      </w:r>
    </w:p>
    <w:bookmarkEnd w:id="4490"/>
    <w:bookmarkStart w:name="z7149" w:id="4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ответственного лица проводившего исследование</w:t>
      </w:r>
    </w:p>
    <w:bookmarkEnd w:id="4491"/>
    <w:bookmarkStart w:name="z7150" w:id="4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153/у "Накладная на перемещение гемопродукции на этапах производства"</w:t>
      </w:r>
    </w:p>
    <w:bookmarkEnd w:id="4492"/>
    <w:bookmarkStart w:name="z7151" w:id="4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Код донации</w:t>
      </w:r>
    </w:p>
    <w:bookmarkEnd w:id="4493"/>
    <w:bookmarkStart w:name="z7152" w:id="4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Код продукции</w:t>
      </w:r>
    </w:p>
    <w:bookmarkEnd w:id="4494"/>
    <w:bookmarkStart w:name="z7153" w:id="4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** Наименование продукта (учет осуществляется отдельно по каждому наименованию в соответствии с номенклатурой выпускаемой продукции)</w:t>
      </w:r>
    </w:p>
    <w:bookmarkEnd w:id="4495"/>
    <w:bookmarkStart w:name="z7154" w:id="4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Фамилия, имя, отчество (при его наличии) донора</w:t>
      </w:r>
    </w:p>
    <w:bookmarkEnd w:id="4496"/>
    <w:bookmarkStart w:name="z7155" w:id="4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Группа крови по системе АВ0 и резус принадлежность</w:t>
      </w:r>
    </w:p>
    <w:bookmarkEnd w:id="4497"/>
    <w:bookmarkStart w:name="z7156" w:id="4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Фенотип по системе Резус (при наличии)</w:t>
      </w:r>
    </w:p>
    <w:bookmarkEnd w:id="4498"/>
    <w:bookmarkStart w:name="z7157" w:id="4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Дата заготовки</w:t>
      </w:r>
    </w:p>
    <w:bookmarkEnd w:id="4499"/>
    <w:bookmarkStart w:name="z7158" w:id="4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Количество (доз/мл.)</w:t>
      </w:r>
    </w:p>
    <w:bookmarkEnd w:id="4500"/>
    <w:bookmarkStart w:name="z7159" w:id="4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Макрооценка продукции при выдаче</w:t>
      </w:r>
    </w:p>
    <w:bookmarkEnd w:id="4501"/>
    <w:bookmarkStart w:name="z7160" w:id="4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Идентификатор отпустившего продукцию</w:t>
      </w:r>
    </w:p>
    <w:bookmarkEnd w:id="4502"/>
    <w:bookmarkStart w:name="z7161" w:id="4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Макрооценка продукции при приеме</w:t>
      </w:r>
    </w:p>
    <w:bookmarkEnd w:id="4503"/>
    <w:bookmarkStart w:name="z7162" w:id="4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Идентификатор принимающего продукцию</w:t>
      </w:r>
    </w:p>
    <w:bookmarkEnd w:id="4504"/>
    <w:bookmarkStart w:name="z7163" w:id="4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154/у "Накладная на реализацию компонентов, препаратов крови и стандартных диагностикумов"</w:t>
      </w:r>
    </w:p>
    <w:bookmarkEnd w:id="4505"/>
    <w:bookmarkStart w:name="z7164" w:id="4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Номер накладной</w:t>
      </w:r>
    </w:p>
    <w:bookmarkEnd w:id="4506"/>
    <w:bookmarkStart w:name="z7165" w:id="4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Дата выдачи</w:t>
      </w:r>
    </w:p>
    <w:bookmarkEnd w:id="4507"/>
    <w:bookmarkStart w:name="z7166" w:id="4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Время выдачи</w:t>
      </w:r>
    </w:p>
    <w:bookmarkEnd w:id="4508"/>
    <w:bookmarkStart w:name="z7167" w:id="4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Наименование организации получателя</w:t>
      </w:r>
    </w:p>
    <w:bookmarkEnd w:id="4509"/>
    <w:bookmarkStart w:name="z7168" w:id="4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Наименование организации отправителя</w:t>
      </w:r>
    </w:p>
    <w:bookmarkEnd w:id="4510"/>
    <w:bookmarkStart w:name="z7169" w:id="4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**Наименование продукта (учет осуществляется отдельно по каждому наименованию в соответствии с номенклатурой выпускаемой продукции, для тромбоцитов дополнительно указывается количество клеток, группа крови по системе АВ0 и резус принадлежность, фенотип по системе Резус (при наличии), дата заготовки, срок годности</w:t>
      </w:r>
    </w:p>
    <w:bookmarkEnd w:id="4511"/>
    <w:bookmarkStart w:name="z7170" w:id="4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Количество выданной продукции (доз/мл.)</w:t>
      </w:r>
    </w:p>
    <w:bookmarkEnd w:id="4512"/>
    <w:bookmarkStart w:name="z7171" w:id="4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Макрооценка продукции при выдаче</w:t>
      </w:r>
    </w:p>
    <w:bookmarkEnd w:id="4513"/>
    <w:bookmarkStart w:name="z7172" w:id="4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Идентификатор отпустившего продукцию</w:t>
      </w:r>
    </w:p>
    <w:bookmarkEnd w:id="4514"/>
    <w:bookmarkStart w:name="z7173" w:id="4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155/у "Форма списания компонентов крови в отделении выдачи продукции"</w:t>
      </w:r>
    </w:p>
    <w:bookmarkEnd w:id="4515"/>
    <w:bookmarkStart w:name="z7174" w:id="4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 списания</w:t>
      </w:r>
    </w:p>
    <w:bookmarkEnd w:id="4516"/>
    <w:bookmarkStart w:name="z7175" w:id="4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(марка, штрих-код) компонента крови</w:t>
      </w:r>
    </w:p>
    <w:bookmarkEnd w:id="4517"/>
    <w:bookmarkStart w:name="z7176" w:id="4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**Наименование (учет компонентов крови осуществляется отдельно по каждому наименованию в соответствии с номенклатурой выпускаемой продукции, группе крови по системе АВ0 и резус принадлежности</w:t>
      </w:r>
    </w:p>
    <w:bookmarkEnd w:id="4518"/>
    <w:bookmarkStart w:name="z7177" w:id="4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Объем в дозах/л.</w:t>
      </w:r>
    </w:p>
    <w:bookmarkEnd w:id="4519"/>
    <w:bookmarkStart w:name="z7178" w:id="4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 заготовки</w:t>
      </w:r>
    </w:p>
    <w:bookmarkEnd w:id="4520"/>
    <w:bookmarkStart w:name="z7179" w:id="4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Срок годности</w:t>
      </w:r>
    </w:p>
    <w:bookmarkEnd w:id="4521"/>
    <w:bookmarkStart w:name="z7180" w:id="4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Причина списания</w:t>
      </w:r>
    </w:p>
    <w:bookmarkEnd w:id="4522"/>
    <w:bookmarkStart w:name="z7181" w:id="4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Номер акта списания</w:t>
      </w:r>
    </w:p>
    <w:bookmarkEnd w:id="4523"/>
    <w:bookmarkStart w:name="z7182" w:id="4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отделения/организации куда направляется списанный компонент крови</w:t>
      </w:r>
    </w:p>
    <w:bookmarkEnd w:id="4524"/>
    <w:bookmarkStart w:name="z7183" w:id="4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Идентификатор ответственного лица</w:t>
      </w:r>
    </w:p>
    <w:bookmarkEnd w:id="4525"/>
    <w:bookmarkStart w:name="z7184" w:id="4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№ 156/у "Ведомость исследования на маркеры гемотрансмиссивных инфекций"</w:t>
      </w:r>
    </w:p>
    <w:bookmarkEnd w:id="4526"/>
    <w:bookmarkStart w:name="z7185" w:id="4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Дата, время доставки образца крови в лабораторию</w:t>
      </w:r>
    </w:p>
    <w:bookmarkEnd w:id="4527"/>
    <w:bookmarkStart w:name="z7186" w:id="4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Идентификационный номер пробирки</w:t>
      </w:r>
    </w:p>
    <w:bookmarkEnd w:id="4528"/>
    <w:bookmarkStart w:name="z7187" w:id="4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Фамилия, имя, отчество (при его наличии) донора</w:t>
      </w:r>
    </w:p>
    <w:bookmarkEnd w:id="4529"/>
    <w:bookmarkStart w:name="z7188" w:id="4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Пол донора</w:t>
      </w:r>
    </w:p>
    <w:bookmarkEnd w:id="4530"/>
    <w:bookmarkStart w:name="z7189" w:id="4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Дата, месяц, год рождения донора</w:t>
      </w:r>
    </w:p>
    <w:bookmarkEnd w:id="4531"/>
    <w:bookmarkStart w:name="z7190" w:id="4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Идентификационный код донации</w:t>
      </w:r>
    </w:p>
    <w:bookmarkEnd w:id="4532"/>
    <w:bookmarkStart w:name="z7191" w:id="4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Код контингента</w:t>
      </w:r>
    </w:p>
    <w:bookmarkEnd w:id="4533"/>
    <w:bookmarkStart w:name="z7192" w:id="4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Дата и время забора пробы</w:t>
      </w:r>
    </w:p>
    <w:bookmarkEnd w:id="4534"/>
    <w:bookmarkStart w:name="z7193" w:id="4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Наименование отделения где забран образец</w:t>
      </w:r>
    </w:p>
    <w:bookmarkEnd w:id="4535"/>
    <w:bookmarkStart w:name="z7194" w:id="4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**Результаты лабораторного исследования (ИХЛА HIV 1.2, ИХЛА HBsAg, ИХЛА а-HCV, ИХЛА сифилис, ПЦР (HIV1.2, HBV, HCV)</w:t>
      </w:r>
    </w:p>
    <w:bookmarkEnd w:id="4536"/>
    <w:bookmarkStart w:name="z7195" w:id="4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Дата заполнения списка</w:t>
      </w:r>
    </w:p>
    <w:bookmarkEnd w:id="4537"/>
    <w:bookmarkStart w:name="z7196" w:id="4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Идентификатор лица, заполнившего ведомость</w:t>
      </w:r>
    </w:p>
    <w:bookmarkEnd w:id="4538"/>
    <w:bookmarkStart w:name="z7197" w:id="4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Дата исследования</w:t>
      </w:r>
    </w:p>
    <w:bookmarkEnd w:id="4539"/>
    <w:bookmarkStart w:name="z7198" w:id="4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Идентификатор врача, выполнившего исследование</w:t>
      </w:r>
    </w:p>
    <w:bookmarkEnd w:id="45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7200" w:id="45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форм учетной медицинской документации организаций здравоохранения</w:t>
      </w:r>
    </w:p>
    <w:bookmarkEnd w:id="4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7 - в редакции приказа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469" w:id="4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Формы медицинской учетной документации, используемые в стационарах</w:t>
      </w:r>
    </w:p>
    <w:bookmarkEnd w:id="4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0" w:id="4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454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6" w:id="4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</w:t>
            </w:r>
          </w:p>
          <w:bookmarkEnd w:id="454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стационарного пациента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2" w:id="4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</w:t>
            </w:r>
          </w:p>
          <w:bookmarkEnd w:id="454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(карта) патологоанатомического исследования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8" w:id="4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</w:t>
            </w:r>
          </w:p>
          <w:bookmarkEnd w:id="454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движения крови, ее компонентов, препаратов, и диагностических стандартов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4" w:id="4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</w:t>
            </w:r>
          </w:p>
          <w:bookmarkEnd w:id="45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сбора ретроплацентарной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0" w:id="4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</w:t>
            </w:r>
          </w:p>
          <w:bookmarkEnd w:id="454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Листок учета движения больных и коечного фонда стационара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06" w:id="4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</w:t>
            </w:r>
          </w:p>
          <w:bookmarkEnd w:id="454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переливания крови, ее компонентов, препаратов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2" w:id="4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7.</w:t>
            </w:r>
          </w:p>
          <w:bookmarkEnd w:id="455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реципиентов крови и ее компонентов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8" w:id="4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</w:t>
            </w:r>
          </w:p>
          <w:bookmarkEnd w:id="455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поступлений и выдачи трупов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4" w:id="4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</w:t>
            </w:r>
          </w:p>
          <w:bookmarkEnd w:id="455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констатации биологической смерти/ изъятии органов и тканей у донора-трупа для трансплантации/констатации смерти на основании смерти мозга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0" w:id="4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</w:t>
            </w:r>
          </w:p>
          <w:bookmarkEnd w:id="455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консервированного костного мозга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36" w:id="4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</w:t>
            </w:r>
          </w:p>
          <w:bookmarkEnd w:id="455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Паспорт консервированной донорской ткани и (или) органа (части органа)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2" w:id="4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</w:t>
            </w:r>
          </w:p>
          <w:bookmarkEnd w:id="45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Статистическая карта выбывшего из стационара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48" w:id="4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</w:t>
            </w:r>
          </w:p>
          <w:bookmarkEnd w:id="45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отделения (палаты) новорожденных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4" w:id="4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</w:t>
            </w:r>
          </w:p>
          <w:bookmarkEnd w:id="45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больного туберкулезом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0" w:id="4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</w:t>
            </w:r>
          </w:p>
          <w:bookmarkEnd w:id="45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больного туберкулезом категории 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6" w:id="4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</w:t>
            </w:r>
          </w:p>
          <w:bookmarkEnd w:id="45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регистрации больных туберкулезом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2" w:id="4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</w:t>
            </w:r>
          </w:p>
          <w:bookmarkEnd w:id="45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больных туберкулезом категории 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8" w:id="4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</w:t>
            </w:r>
          </w:p>
          <w:bookmarkEnd w:id="456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противотуберкулезных препаратов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018/у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</w:tbl>
    <w:bookmarkStart w:name="z7584" w:id="4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Формы медицинской учетной документации, используемые в стационарах и амбулаторно-поликлинических организациях</w:t>
      </w:r>
    </w:p>
    <w:bookmarkEnd w:id="45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5" w:id="4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45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1" w:id="4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45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операций/манипуляций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7" w:id="4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56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родов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3" w:id="4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56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медицинского освидетельствования, справок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09" w:id="4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56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диализа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5" w:id="4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56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разведенных цитостатиков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1" w:id="4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56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заявок на разведение цитостатиков в клиническом подразделении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7" w:id="4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457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для записи заключений врачебно-консультационной комиссии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3" w:id="4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457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врачебно - консультационной комиссии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39" w:id="4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457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45" w:id="4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457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заключение о состоянии здоровья иностранца, лица без гражданства, мигранта, трудящегося-мигранта, (в том числе из государства-члена ЕАЭС)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1" w:id="4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457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Книга регистрации листов о временной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7" w:id="4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bookmarkEnd w:id="457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мероприятий по ФЗОЖ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3" w:id="4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bookmarkEnd w:id="457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на медико-социальную экспертизу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9" w:id="4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bookmarkEnd w:id="457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и реабилитации инвалидов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5" w:id="4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bookmarkEnd w:id="457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часть индивидуальной программы реабилитации пациента/инвалида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81" w:id="4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  <w:bookmarkEnd w:id="457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87" w:id="4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bookmarkEnd w:id="458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медицинских услуг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3" w:id="4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  <w:bookmarkEnd w:id="458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временной нетрудоспособности при заболеваниях вследствие опьянения или действий, связанных с опьянением, злоупотреблением алкоголя или наркотической интоксикацией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9" w:id="4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  <w:bookmarkEnd w:id="458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временной нетрудоспособности студента, учащегося колледжа, профессионально-технического училища, о болезни, карантине и прочих причинах отсутствия ребенка, посещающего школу, детскую дошкольную организацию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5" w:id="4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bookmarkEnd w:id="458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Контрольный талон к справке. Справка о временной нетрудоспособности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1" w:id="4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bookmarkEnd w:id="458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судебно-психиатрической экспертизы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17" w:id="4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  <w:bookmarkEnd w:id="458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психиатрического освидетельствования осужденного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3" w:id="4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bookmarkEnd w:id="458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свидетельство о рождении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29" w:id="4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bookmarkEnd w:id="458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психиатрического освидетельствования лица, находящегося на принудительном лечении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5" w:id="4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bookmarkEnd w:id="458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стационарной и амбулаторной судебно-психиатрической экспертизы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1" w:id="4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  <w:bookmarkEnd w:id="458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учета дефектов оказания медицинских услуг (ДОМУ)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7" w:id="4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</w:t>
            </w:r>
          </w:p>
          <w:bookmarkEnd w:id="459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свидетельство о смерти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3" w:id="4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bookmarkEnd w:id="459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Медицинское свидетельство о перинатальной смерти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9" w:id="4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  <w:bookmarkEnd w:id="459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Реабилитационная карта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5" w:id="4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  <w:bookmarkEnd w:id="459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Обменная карта беременной и родильницы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1" w:id="4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  <w:bookmarkEnd w:id="459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аварийных ситуаций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7" w:id="4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  <w:bookmarkEnd w:id="459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учета родившегося живым, мертворожденного и умершего ребенка в возрасте до 5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3" w:id="4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  <w:bookmarkEnd w:id="459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учета материнской смертности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</w:tbl>
    <w:bookmarkStart w:name="z7789" w:id="45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Формы медицинской учетной документации, используемые в амбулаторно- поликлинических организациях</w:t>
      </w:r>
    </w:p>
    <w:bookmarkEnd w:id="45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0" w:id="4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459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96" w:id="4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459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амбулаторного пациента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2" w:id="4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60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 на прием к врачу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8" w:id="4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60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Статистическая карта амбулаторного пациента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4" w:id="4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60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профилактического осмотра (скрининга)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0" w:id="4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60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записи вызовов врачей на дом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26" w:id="4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60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Сводная ведомость ежедневного учета работы врача-стоматолога терапевтического и хирургического приемов стоматологических организаций всех форм собственности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2" w:id="4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460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карта стоматологического больного (включая санацию)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38" w:id="4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460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обратившегося за антирабической помощью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4" w:id="4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460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Лечебная карта допризывника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0" w:id="4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460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Именной список допризывников для систематического лечения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6" w:id="4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460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пациента/клиента и оказанных социальных услуг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2" w:id="4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bookmarkEnd w:id="461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пациента, заполняемая социальным работником/психологом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8" w:id="4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bookmarkEnd w:id="461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Талон прикрепления к медицинской организации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74" w:id="4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bookmarkEnd w:id="461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профилактических прививок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0" w:id="4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bookmarkEnd w:id="461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профилактических прививок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6" w:id="4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  <w:bookmarkEnd w:id="461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движения вакцин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2" w:id="4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bookmarkEnd w:id="461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для получения путевки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8" w:id="4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  <w:bookmarkEnd w:id="461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Санаторно-курортная карта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04" w:id="4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  <w:bookmarkEnd w:id="461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Путевка в детский санаторий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0" w:id="4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bookmarkEnd w:id="461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на школьника, отъезжающего в оздоровительный лагерь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16" w:id="4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bookmarkEnd w:id="461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(для выезжающего за границу)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2" w:id="4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  <w:bookmarkEnd w:id="462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о допуске к управлению транспортным средством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8" w:id="4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bookmarkEnd w:id="462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Врачебное заключение о переводе беременной на другую работу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4" w:id="4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bookmarkEnd w:id="462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Медицинская справка (врачебное профессионально-консультативное заключение)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0" w:id="4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bookmarkEnd w:id="462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медицинского осмотра для получения разрешения на приобретение, хранение, хранение и ношение гражданского и служебного оружия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46" w:id="4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  <w:bookmarkEnd w:id="462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Индивидуальная карта беременной и родильницы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2" w:id="4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</w:t>
            </w:r>
          </w:p>
          <w:bookmarkEnd w:id="462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Рецепт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58" w:id="4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bookmarkEnd w:id="462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 временном освобождении от работы по уходу за больным ребенком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079/у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4" w:id="4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  <w:bookmarkEnd w:id="462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амбулаторных посещений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0" w:id="4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  <w:bookmarkEnd w:id="462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больных с подозрением на туберкулез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081/у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6" w:id="4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  <w:bookmarkEnd w:id="462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наблюдения за диспансерным контингентом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082/у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2" w:id="4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  <w:bookmarkEnd w:id="463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об отсутствии у кандидата в Президенты Республики Казахстан заболеваний, препятствующих регистрации кандидатом в Президенты Республики 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</w:tbl>
    <w:bookmarkStart w:name="z7988" w:id="46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Формы медицинской учетной документации других типов медицинских организаций</w:t>
      </w:r>
    </w:p>
    <w:bookmarkEnd w:id="46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9" w:id="4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463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5" w:id="4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463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ВИЧ -инфицированных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1" w:id="4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63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вызова бригады скорой медицинской помощи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07" w:id="4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63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Сигнальный лист участковому врачу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3" w:id="4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63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Карта вызова мобильной бригады санитарной авиации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19" w:id="4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63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Сопроводительный лист станции скорой медицинской помощи (подшивается к истории болезни). Талон к сопроводительному листу станции скорой медицинской помощи (после выписки или смерти больного пересылается на станцию скорой помощи) №_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5" w:id="4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63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приема вызовов по предоставлению медицинской помощи в форме санитарной авиации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1" w:id="4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463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Задание на санитарный полет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7" w:id="4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464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Оперативная заявка № _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3" w:id="4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464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приема детей в дом ребенка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9" w:id="4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464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ВИЧ-инфицированных беременных и исходов беременностей, ребенка, рожденного от ВИЧ-инфицированной матери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5" w:id="4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464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обследования сотрудников лаборатории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1" w:id="4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bookmarkEnd w:id="464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 конфиденциального собеседования с лицом больным СПИДом или носителем ВИЧ-инфекции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7" w:id="4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bookmarkEnd w:id="464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Бракеражный журнал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</w:tbl>
    <w:bookmarkStart w:name="z8073" w:id="46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Формы медицинской учетной документации лабораторий в составе медицинских организаций</w:t>
      </w:r>
    </w:p>
    <w:bookmarkEnd w:id="46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4" w:id="4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464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0" w:id="4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464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6" w:id="4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64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2" w:id="4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65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микробиологического исследования и определения чувствительности выделенных культур к химиотерапевтическим препаратам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8" w:id="4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65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контроля посуды и питательных сред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4" w:id="4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65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журнал микробиологических исследований пищевых отравлений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0" w:id="4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65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микробиологических исследований на микрофлору и чувствительность к антибиотикам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6" w:id="4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465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микробиологических исследований крови на стерильность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2" w:id="4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465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лабораторных и диагностических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28" w:id="4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465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микробиологических исследований смывов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4" w:id="4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46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пересева токсигенной культуры дифтерии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0" w:id="4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46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движения первичной пробы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6" w:id="4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bookmarkEnd w:id="46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несоответствий и принятых корректирующих 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2" w:id="4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bookmarkEnd w:id="46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выявления и передачи тревожно - критических величин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8" w:id="4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bookmarkEnd w:id="466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журнал микробиологических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4" w:id="4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bookmarkEnd w:id="466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микробиологических исследований проб воздуха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0" w:id="4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  <w:bookmarkEnd w:id="46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приготовления и контроля питательных сред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6" w:id="4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bookmarkEnd w:id="46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контроля работы стерилизаторов воздушного, парового (автоклав)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2" w:id="4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  <w:bookmarkEnd w:id="466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Рабочий журнал исследований на стерильность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8" w:id="4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  <w:bookmarkEnd w:id="466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регистрации серологических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4" w:id="4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bookmarkEnd w:id="466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Листок ежедневного учета работы врача-лаборанта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0" w:id="4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bookmarkEnd w:id="466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Журнал учета количества выполненных анализов в лаборатории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06" w:id="4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  <w:bookmarkEnd w:id="466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входного контроля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2" w:id="4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bookmarkEnd w:id="467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приема - передачи образцов для исследования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электронном/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18" w:id="4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bookmarkEnd w:id="467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Лабораторный регистрационный журнал для лабораторий ПМСП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120/у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4" w:id="4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bookmarkEnd w:id="467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Лабораторный регистрационный журнал (для лабораторий противотуберкулезных организаций)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121/у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0" w:id="4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  <w:bookmarkEnd w:id="467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Лабораторный журнал результата теста на лекарственную чувствительность МБТ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ТБ 122/у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года</w:t>
            </w:r>
          </w:p>
        </w:tc>
      </w:tr>
    </w:tbl>
    <w:bookmarkStart w:name="z8236" w:id="4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Формы медицинской учетной документации организаций службы крови</w:t>
      </w:r>
    </w:p>
    <w:bookmarkEnd w:id="46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7" w:id="4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  <w:bookmarkEnd w:id="467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формы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документа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хранения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3" w:id="4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467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 донору для предъявления по месту работы об осуществлении донорской функции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49" w:id="4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67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биохимических и иммуногематологических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55" w:id="4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67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подтверждения результатов первичного исследования образцов сывороток на трансфузионные 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1" w:id="4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67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медицинской карты донора крови и ее компонентов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7" w:id="4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68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лиц, обратившихся для участия в донорстве крови и ее компонентов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3" w:id="4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68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приема, регистрации и выдачи результатов HLA-исследований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9" w:id="4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468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заготовки цельной крови и компонентов донорской крови методом афереза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5" w:id="4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468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движения компонентов крови на этапе временного хранения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1" w:id="4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468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производства компонентов донорской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7" w:id="4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468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заявок на трансфузионные среды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3" w:id="4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468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списания крови и ее компонентов по непригодности на этапе производства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9" w:id="4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</w:p>
          <w:bookmarkEnd w:id="468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карантинизации плазмы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5" w:id="4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</w:p>
          <w:bookmarkEnd w:id="468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движения плазмы, находящейся на карантинизации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1" w:id="4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</w:p>
          <w:bookmarkEnd w:id="468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Заявка на трансфузионные среды на платной и бесплатной основе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27" w:id="4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</w:t>
            </w:r>
          </w:p>
          <w:bookmarkEnd w:id="469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выдачи компонентов, препаратов крови и стандартных диагностикумов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3" w:id="4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</w:t>
            </w:r>
          </w:p>
          <w:bookmarkEnd w:id="469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учета движения крови, ее компонентов, препаратов и кровезаменителей по отделению выдачи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39" w:id="4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</w:t>
            </w:r>
          </w:p>
          <w:bookmarkEnd w:id="469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списания компонентов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5" w:id="4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</w:t>
            </w:r>
          </w:p>
          <w:bookmarkEnd w:id="469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регистрации образцов крови, поступивших для лабораторных исследований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1" w:id="4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</w:t>
            </w:r>
          </w:p>
          <w:bookmarkEnd w:id="469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результатов первичных лабораторных исследований до донации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7" w:id="4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</w:t>
            </w:r>
          </w:p>
          <w:bookmarkEnd w:id="469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приема, регистрации и выдачи результатов консультативных иммуногематологических исследований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3" w:id="4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</w:t>
            </w:r>
          </w:p>
          <w:bookmarkEnd w:id="469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изготовления стандартных (консервированных) эритроцитов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9" w:id="4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  <w:bookmarkEnd w:id="469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регистрации индивидуальных подборов донорской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5" w:id="4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</w:t>
            </w:r>
          </w:p>
          <w:bookmarkEnd w:id="469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результатов биохимических исследований до донации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1" w:id="4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</w:t>
            </w:r>
          </w:p>
          <w:bookmarkEnd w:id="469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повторных исследований первично-позитивных образцов сывороток на трансфузионные 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7" w:id="4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  <w:bookmarkEnd w:id="470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доноров с положительными результатами ПЦР на гемотрансмиссивные инфекции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3" w:id="4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</w:t>
            </w:r>
          </w:p>
          <w:bookmarkEnd w:id="470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отчета о результатах лабораторного тестирования крови донора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9" w:id="4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</w:t>
            </w:r>
          </w:p>
          <w:bookmarkEnd w:id="470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мониторинга положительных сывороток в ИФА (ИХЛА) на маркеры к 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5" w:id="4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</w:t>
            </w:r>
          </w:p>
          <w:bookmarkEnd w:id="470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результатов контроля качества компонентов крови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1" w:id="4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</w:t>
            </w:r>
          </w:p>
          <w:bookmarkEnd w:id="470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результатов бактериологических исследований эффективности обработки рук персонала и кожи локтевых сгибов доноров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7" w:id="4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</w:t>
            </w:r>
          </w:p>
          <w:bookmarkEnd w:id="470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учета результатов контроля качества СЗП и криопреципитата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бумажном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3" w:id="4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</w:t>
            </w:r>
          </w:p>
          <w:bookmarkEnd w:id="470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Накладная на перемещение гемопродукции на этапах производства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лет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29" w:id="4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  <w:bookmarkEnd w:id="470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Накладная на реализацию компонентов, препаратов крови и стандартных диагностикумов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35" w:id="4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  <w:bookmarkEnd w:id="470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списания компонентов крови в отделении выдачи продукции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1" w:id="4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34</w:t>
            </w:r>
          </w:p>
          <w:bookmarkEnd w:id="470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Ведомость исследования на маркеры гемотрансмиссивных инфекций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156/у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электронном формате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минования надобности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      "МЕДИЦИНАЛЫҚ ҚЫЗМЕТТЕРДІ КӨРСЕТУ АҚАУЛАРЫН ЕСЕПКЕ АЛУ КАРТАСЫ (МҚАЕ)" №157/е нысан</w:t>
      </w:r>
    </w:p>
    <w:bookmarkStart w:name="z7209" w:id="4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Форма № 157/у "КАРТА УЧЕТА ДЕФЕКТОВ ОКАЗАНИЯ МЕДИЦИНСКИХ УСЛУГ (ДОМУ)"</w:t>
      </w:r>
    </w:p>
    <w:bookmarkEnd w:id="4710"/>
    <w:bookmarkStart w:name="z7210" w:id="4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Картаның тіркеу нөмірі КТН  </w:t>
      </w:r>
    </w:p>
    <w:bookmarkEnd w:id="4711"/>
    <w:bookmarkStart w:name="z7211" w:id="4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Регистрационный номер карты РНК </w:t>
      </w:r>
    </w:p>
    <w:bookmarkEnd w:id="4712"/>
    <w:bookmarkStart w:name="z7212" w:id="4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Карта:</w:t>
      </w:r>
    </w:p>
    <w:bookmarkEnd w:id="4713"/>
    <w:p>
      <w:pPr>
        <w:spacing w:after="0"/>
        <w:ind w:left="0"/>
        <w:jc w:val="both"/>
      </w:pPr>
      <w:r>
        <w:drawing>
          <wp:inline distT="0" distB="0" distL="0" distR="0">
            <wp:extent cx="3683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1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 – бірінші рет (первичная)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683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2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– екінші рет (вторичная) 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bookmarkStart w:name="z7213" w:id="4714"/>
      <w:r>
        <w:rPr>
          <w:rFonts w:ascii="Times New Roman"/>
          <w:b w:val="false"/>
          <w:i w:val="false"/>
          <w:color w:val="000000"/>
          <w:sz w:val="28"/>
        </w:rPr>
        <w:t xml:space="preserve">
      3. Тегі (фамилия)_____________________ аты (имя)_____________________  </w:t>
      </w:r>
    </w:p>
    <w:bookmarkEnd w:id="4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әкесінің аты (отчество) ____________________________________________________</w:t>
      </w:r>
    </w:p>
    <w:bookmarkStart w:name="z7214" w:id="4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Ұлты (национальность) ____________________________________________</w:t>
      </w:r>
    </w:p>
    <w:bookmarkEnd w:id="4715"/>
    <w:p>
      <w:pPr>
        <w:spacing w:after="0"/>
        <w:ind w:left="0"/>
        <w:jc w:val="both"/>
      </w:pPr>
      <w:bookmarkStart w:name="z7215" w:id="4716"/>
      <w:r>
        <w:rPr>
          <w:rFonts w:ascii="Times New Roman"/>
          <w:b w:val="false"/>
          <w:i w:val="false"/>
          <w:color w:val="000000"/>
          <w:sz w:val="28"/>
        </w:rPr>
        <w:t xml:space="preserve">
      5. Туған күнi (Дата рождения) /_______/________/____________/ </w:t>
      </w:r>
    </w:p>
    <w:bookmarkEnd w:id="4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кк/аа/ жжжж (дд/мм/гггг)  </w:t>
      </w:r>
    </w:p>
    <w:p>
      <w:pPr>
        <w:spacing w:after="0"/>
        <w:ind w:left="0"/>
        <w:jc w:val="both"/>
      </w:pPr>
      <w:bookmarkStart w:name="z7216" w:id="4717"/>
      <w:r>
        <w:rPr>
          <w:rFonts w:ascii="Times New Roman"/>
          <w:b w:val="false"/>
          <w:i w:val="false"/>
          <w:color w:val="000000"/>
          <w:sz w:val="28"/>
        </w:rPr>
        <w:t xml:space="preserve">
      6. Жасы (возраст) __________________________  </w:t>
      </w:r>
    </w:p>
    <w:bookmarkEnd w:id="4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толық жасы (полных лет)  </w:t>
      </w:r>
    </w:p>
    <w:p>
      <w:pPr>
        <w:spacing w:after="0"/>
        <w:ind w:left="0"/>
        <w:jc w:val="both"/>
      </w:pPr>
      <w:bookmarkStart w:name="z7217" w:id="4718"/>
      <w:r>
        <w:rPr>
          <w:rFonts w:ascii="Times New Roman"/>
          <w:b w:val="false"/>
          <w:i w:val="false"/>
          <w:color w:val="000000"/>
          <w:sz w:val="28"/>
        </w:rPr>
        <w:t>
      7. Тұрғылықты жері (Место жительства) _______________________________</w:t>
      </w:r>
    </w:p>
    <w:bookmarkEnd w:id="4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елi, облысы, әкiмшiлiк ауданы (страна, область, административный район)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      елдi мекен, көше, үй, пәтер (населенный пункт, улица, дом, кв.)  </w:t>
      </w:r>
    </w:p>
    <w:p>
      <w:pPr>
        <w:spacing w:after="0"/>
        <w:ind w:left="0"/>
        <w:jc w:val="both"/>
      </w:pPr>
      <w:bookmarkStart w:name="z7218" w:id="4719"/>
      <w:r>
        <w:rPr>
          <w:rFonts w:ascii="Times New Roman"/>
          <w:b w:val="false"/>
          <w:i w:val="false"/>
          <w:color w:val="000000"/>
          <w:sz w:val="28"/>
        </w:rPr>
        <w:t xml:space="preserve">
      8. Медициналық қызметтерді көрсетуде ақаулар жіберген медициналық ұйымдар </w:t>
      </w:r>
    </w:p>
    <w:bookmarkEnd w:id="4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(Медицинская организация на уровне которой допущены дефекты оказания медицинских услуг)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_______________________________________________________________________  </w:t>
      </w:r>
    </w:p>
    <w:bookmarkStart w:name="z7219" w:id="4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Жолдаған ұйымның диагнозы (Диагноз направившей организации)  </w:t>
      </w:r>
    </w:p>
    <w:bookmarkEnd w:id="4720"/>
    <w:p>
      <w:pPr>
        <w:spacing w:after="0"/>
        <w:ind w:left="0"/>
        <w:jc w:val="both"/>
      </w:pPr>
      <w:bookmarkStart w:name="z7220" w:id="4721"/>
      <w:r>
        <w:rPr>
          <w:rFonts w:ascii="Times New Roman"/>
          <w:b w:val="false"/>
          <w:i w:val="false"/>
          <w:color w:val="000000"/>
          <w:sz w:val="28"/>
        </w:rPr>
        <w:t xml:space="preserve">
      АХЖ-10 коды </w:t>
      </w:r>
    </w:p>
    <w:bookmarkEnd w:id="4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(Код МКБ-10)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221" w:id="4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Қорытынды диагноз (Диагноз заключительный)</w:t>
      </w:r>
    </w:p>
    <w:bookmarkEnd w:id="4722"/>
    <w:bookmarkStart w:name="z7222" w:id="4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АХЖ-10 коды</w:t>
      </w:r>
    </w:p>
    <w:bookmarkEnd w:id="4723"/>
    <w:bookmarkStart w:name="z7223" w:id="4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(Код МКБ-10)</w:t>
      </w:r>
    </w:p>
    <w:bookmarkEnd w:id="47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a) негізгі (основной):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b) қосарласқан (сопутствующий):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c) асқынулар (осложнения):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224" w:id="4725"/>
      <w:r>
        <w:rPr>
          <w:rFonts w:ascii="Times New Roman"/>
          <w:b w:val="false"/>
          <w:i w:val="false"/>
          <w:color w:val="000000"/>
          <w:sz w:val="28"/>
        </w:rPr>
        <w:t xml:space="preserve">
      Медициналық көмек сапасын сараптамалық бағалау  </w:t>
      </w:r>
    </w:p>
    <w:bookmarkEnd w:id="4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Экспертная оценка качества медицинской помощи  </w:t>
      </w:r>
    </w:p>
    <w:p>
      <w:pPr>
        <w:spacing w:after="0"/>
        <w:ind w:left="0"/>
        <w:jc w:val="both"/>
      </w:pPr>
      <w:bookmarkStart w:name="z7225" w:id="4726"/>
      <w:r>
        <w:rPr>
          <w:rFonts w:ascii="Times New Roman"/>
          <w:b w:val="false"/>
          <w:i w:val="false"/>
          <w:color w:val="000000"/>
          <w:sz w:val="28"/>
        </w:rPr>
        <w:t xml:space="preserve">
      I. МҚАЕ амбулаториялық көмек көрсету деңгейінде (керектісін сызу)  </w:t>
      </w:r>
    </w:p>
    <w:bookmarkEnd w:id="4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ДОМУ на амбулаторно-поликлиническом уровне (нужное подчеркнуть):  </w:t>
      </w:r>
    </w:p>
    <w:bookmarkStart w:name="z7226" w:id="4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0 – белгісіз (неизвестно);  </w:t>
      </w:r>
    </w:p>
    <w:bookmarkEnd w:id="4727"/>
    <w:bookmarkStart w:name="z7227" w:id="4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бақыланбаған (не наблюдался);  </w:t>
      </w:r>
    </w:p>
    <w:bookmarkEnd w:id="4728"/>
    <w:bookmarkStart w:name="z7228" w:id="4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– ақаулар табылмады (дефектов не выявлено);  </w:t>
      </w:r>
    </w:p>
    <w:bookmarkEnd w:id="4729"/>
    <w:bookmarkStart w:name="z7229" w:id="4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– динамикалық бақылаудың жоқтығы (отсутствие динамического наблюдения);  </w:t>
      </w:r>
    </w:p>
    <w:bookmarkEnd w:id="4730"/>
    <w:bookmarkStart w:name="z7230" w:id="4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 – зерттеп-қарау кемшіліктері (недостатки обследования):  </w:t>
      </w:r>
    </w:p>
    <w:bookmarkEnd w:id="4731"/>
    <w:bookmarkStart w:name="z7231" w:id="4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4.1 – зерттеп-қаралмаған (не обследован), </w:t>
      </w:r>
    </w:p>
    <w:bookmarkEnd w:id="4732"/>
    <w:p>
      <w:pPr>
        <w:spacing w:after="0"/>
        <w:ind w:left="0"/>
        <w:jc w:val="both"/>
      </w:pPr>
      <w:bookmarkStart w:name="z7232" w:id="4733"/>
      <w:r>
        <w:rPr>
          <w:rFonts w:ascii="Times New Roman"/>
          <w:b w:val="false"/>
          <w:i w:val="false"/>
          <w:color w:val="000000"/>
          <w:sz w:val="28"/>
        </w:rPr>
        <w:t xml:space="preserve">
       4.2 – зертханалық-аспаптық зерттеп-қарау толық емес </w:t>
      </w:r>
    </w:p>
    <w:bookmarkEnd w:id="4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(неполное лабораторно-инструментальное обследование),  </w:t>
      </w:r>
    </w:p>
    <w:p>
      <w:pPr>
        <w:spacing w:after="0"/>
        <w:ind w:left="0"/>
        <w:jc w:val="both"/>
      </w:pPr>
      <w:bookmarkStart w:name="z7233" w:id="4734"/>
      <w:r>
        <w:rPr>
          <w:rFonts w:ascii="Times New Roman"/>
          <w:b w:val="false"/>
          <w:i w:val="false"/>
          <w:color w:val="000000"/>
          <w:sz w:val="28"/>
        </w:rPr>
        <w:t xml:space="preserve">
      4.3 – бейінді мамандардың консультациялық көмегінің жеткіліксіздігі  </w:t>
      </w:r>
    </w:p>
    <w:bookmarkEnd w:id="4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(недостатки консультативной помощи профильных специалистов); </w:t>
      </w:r>
    </w:p>
    <w:bookmarkStart w:name="z7234" w:id="4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– шағымдар мен анамнездердің сипаттамасы  (описания жалоб и анамнезов): </w:t>
      </w:r>
    </w:p>
    <w:bookmarkEnd w:id="4735"/>
    <w:bookmarkStart w:name="z7235" w:id="4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5.1 – толық (полные),  </w:t>
      </w:r>
    </w:p>
    <w:bookmarkEnd w:id="4736"/>
    <w:bookmarkStart w:name="z7236" w:id="4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5.2 – толық емес (не полные),  </w:t>
      </w:r>
    </w:p>
    <w:bookmarkEnd w:id="4737"/>
    <w:bookmarkStart w:name="z7237" w:id="4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5.3 – диагнозға сәйкес келмейді (не соответствуют диагнозу),  </w:t>
      </w:r>
    </w:p>
    <w:bookmarkEnd w:id="4738"/>
    <w:bookmarkStart w:name="z7238" w:id="4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5.4 – анамнез көрсетілмеген (анамнез не указан),  </w:t>
      </w:r>
    </w:p>
    <w:bookmarkEnd w:id="4739"/>
    <w:bookmarkStart w:name="z7239" w:id="4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5.5 – анамнез толық ашылмаған (анамнез не раскрыт полностью);  </w:t>
      </w:r>
    </w:p>
    <w:bookmarkEnd w:id="4740"/>
    <w:bookmarkStart w:name="z7240" w:id="4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 – науқас жағдайының ауырлығын дұрыс бағаламау  (недооценка тяжести состояния больного);  </w:t>
      </w:r>
    </w:p>
    <w:bookmarkEnd w:id="4741"/>
    <w:p>
      <w:pPr>
        <w:spacing w:after="0"/>
        <w:ind w:left="0"/>
        <w:jc w:val="both"/>
      </w:pPr>
      <w:bookmarkStart w:name="z7241" w:id="4742"/>
      <w:r>
        <w:rPr>
          <w:rFonts w:ascii="Times New Roman"/>
          <w:b w:val="false"/>
          <w:i w:val="false"/>
          <w:color w:val="000000"/>
          <w:sz w:val="28"/>
        </w:rPr>
        <w:t>
      7 – зертханалық-аспаптық зерттеп-қарау нәтижесін толық есепке алмау немесе асыра бағалау</w:t>
      </w:r>
    </w:p>
    <w:bookmarkEnd w:id="4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(недоучет или переоценка результатов  лабораторно-инструментального обследования);  </w:t>
      </w:r>
    </w:p>
    <w:bookmarkStart w:name="z7242" w:id="4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 – барабар емес терапия (неадекватная терапия):  </w:t>
      </w:r>
    </w:p>
    <w:bookmarkEnd w:id="4743"/>
    <w:bookmarkStart w:name="z7243" w:id="4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8.1 – емдеу жүргізілмеген (лечение не проведено),  </w:t>
      </w:r>
    </w:p>
    <w:bookmarkEnd w:id="4744"/>
    <w:bookmarkStart w:name="z7244" w:id="4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8.2 – толық көлемде жүргізілмеген (проведено не в полном объеме),  </w:t>
      </w:r>
    </w:p>
    <w:bookmarkEnd w:id="4745"/>
    <w:bookmarkStart w:name="z7245" w:id="4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8.3 – айғақтарсыз тағайындау (назначения без показаний);  </w:t>
      </w:r>
    </w:p>
    <w:bookmarkEnd w:id="4746"/>
    <w:bookmarkStart w:name="z7246" w:id="4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 – емдеуге жатқызудың болмауы (отсутствие госпитализации):  </w:t>
      </w:r>
    </w:p>
    <w:bookmarkEnd w:id="4747"/>
    <w:bookmarkStart w:name="z7247" w:id="4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9.1 – ұсынылған (рекомендовано),  </w:t>
      </w:r>
    </w:p>
    <w:bookmarkEnd w:id="4748"/>
    <w:bookmarkStart w:name="z7248" w:id="4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9.2 – ұсынылмаған (не рекомендовано);  </w:t>
      </w:r>
    </w:p>
    <w:bookmarkEnd w:id="4749"/>
    <w:bookmarkStart w:name="z7249" w:id="4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 – кешіктіріп емдеуге жатқызу (запоздалая госпитализация);  </w:t>
      </w:r>
    </w:p>
    <w:bookmarkEnd w:id="4750"/>
    <w:p>
      <w:pPr>
        <w:spacing w:after="0"/>
        <w:ind w:left="0"/>
        <w:jc w:val="both"/>
      </w:pPr>
      <w:bookmarkStart w:name="z7250" w:id="4751"/>
      <w:r>
        <w:rPr>
          <w:rFonts w:ascii="Times New Roman"/>
          <w:b w:val="false"/>
          <w:i w:val="false"/>
          <w:color w:val="000000"/>
          <w:sz w:val="28"/>
        </w:rPr>
        <w:t xml:space="preserve">
      11 – созылмалы нысанды ауруы бар науқастарды диспансерлеудің сапасы мен жүйелілігі </w:t>
      </w:r>
    </w:p>
    <w:bookmarkEnd w:id="4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(качество и регулярность диспансеризации  больных с хроническими формами заболеваний):  </w:t>
      </w:r>
    </w:p>
    <w:bookmarkStart w:name="z7251" w:id="4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11.1 – стандарттар сақталған (стандарты соблюдаются),  </w:t>
      </w:r>
    </w:p>
    <w:bookmarkEnd w:id="4752"/>
    <w:bookmarkStart w:name="z7252" w:id="4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11.2 – стандарттар сақталмаған (стандарты не соблюдаются),  </w:t>
      </w:r>
    </w:p>
    <w:bookmarkEnd w:id="4753"/>
    <w:bookmarkStart w:name="z7253" w:id="4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11.3 – диспансерлеу жасалмаған (диспансеризация не проводилась);  </w:t>
      </w:r>
    </w:p>
    <w:bookmarkEnd w:id="4754"/>
    <w:bookmarkStart w:name="z7254" w:id="4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 – емдеу нәтижесі (результаты лечения): </w:t>
      </w:r>
    </w:p>
    <w:bookmarkEnd w:id="4755"/>
    <w:bookmarkStart w:name="z7255" w:id="4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12.1 – өлім жағдайы (летальный исход) алдын-алуға болатын  (предотвратимый),  </w:t>
      </w:r>
    </w:p>
    <w:bookmarkEnd w:id="4756"/>
    <w:bookmarkStart w:name="z7256" w:id="4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12.2 – нәтижесі "нашарлау" (исход "ухудшение") сараптамалық  бағалау (экспертная оценка),  </w:t>
      </w:r>
    </w:p>
    <w:bookmarkEnd w:id="4757"/>
    <w:bookmarkStart w:name="z7257" w:id="4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12.3 – нәтижесі "өзгеріссіз" (исход "без перемен") сараптамалық  бағалау (экспертная оценка),  </w:t>
      </w:r>
    </w:p>
    <w:bookmarkEnd w:id="4758"/>
    <w:p>
      <w:pPr>
        <w:spacing w:after="0"/>
        <w:ind w:left="0"/>
        <w:jc w:val="both"/>
      </w:pPr>
      <w:bookmarkStart w:name="z7258" w:id="4759"/>
      <w:r>
        <w:rPr>
          <w:rFonts w:ascii="Times New Roman"/>
          <w:b w:val="false"/>
          <w:i w:val="false"/>
          <w:color w:val="000000"/>
          <w:sz w:val="28"/>
        </w:rPr>
        <w:t xml:space="preserve">
      12.4 – амбулаториялық-емханалық деңгейде емдеудің тиімсіздігі салдарынан стационарға емдеуге жатқызу </w:t>
      </w:r>
    </w:p>
    <w:bookmarkEnd w:id="4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(госпитализация в стационар,  вследствие неэффективности лечения на амбулаторно-поликлиническом уровне);  </w:t>
      </w:r>
    </w:p>
    <w:bookmarkStart w:name="z7259" w:id="4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 – ұсынымның болуы (наличие рекомендаций):  </w:t>
      </w:r>
    </w:p>
    <w:bookmarkEnd w:id="4760"/>
    <w:bookmarkStart w:name="z7260" w:id="4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13.1 – жоқ (отсутствуют),  </w:t>
      </w:r>
    </w:p>
    <w:bookmarkEnd w:id="4761"/>
    <w:bookmarkStart w:name="z7261" w:id="4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13.2 – толық емес (не полные),  </w:t>
      </w:r>
    </w:p>
    <w:bookmarkEnd w:id="4762"/>
    <w:bookmarkStart w:name="z7262" w:id="4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13.3 – толық (полные).  </w:t>
      </w:r>
    </w:p>
    <w:bookmarkEnd w:id="4763"/>
    <w:p>
      <w:pPr>
        <w:spacing w:after="0"/>
        <w:ind w:left="0"/>
        <w:jc w:val="both"/>
      </w:pPr>
      <w:bookmarkStart w:name="z7263" w:id="4764"/>
      <w:r>
        <w:rPr>
          <w:rFonts w:ascii="Times New Roman"/>
          <w:b w:val="false"/>
          <w:i w:val="false"/>
          <w:color w:val="000000"/>
          <w:sz w:val="28"/>
        </w:rPr>
        <w:t xml:space="preserve">
      II. МҚАЕ стационар деңгейінде (керектісін сызу)  </w:t>
      </w:r>
    </w:p>
    <w:bookmarkEnd w:id="4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ДОМУ на уровне стационара (нужное подчеркнуть):  </w:t>
      </w:r>
    </w:p>
    <w:p>
      <w:pPr>
        <w:spacing w:after="0"/>
        <w:ind w:left="0"/>
        <w:jc w:val="both"/>
      </w:pPr>
      <w:bookmarkStart w:name="z7264" w:id="4765"/>
      <w:r>
        <w:rPr>
          <w:rFonts w:ascii="Times New Roman"/>
          <w:b w:val="false"/>
          <w:i w:val="false"/>
          <w:color w:val="000000"/>
          <w:sz w:val="28"/>
        </w:rPr>
        <w:t xml:space="preserve">
      0 – стационарға емдеуге жатқызуға дейін тасымалдаудың бұзылуы </w:t>
      </w:r>
    </w:p>
    <w:bookmarkEnd w:id="4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(нарушение транспортировки до госпитализации в стационар);  </w:t>
      </w:r>
    </w:p>
    <w:bookmarkStart w:name="z7265" w:id="4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ақаулар анықталмаған (дефектов не выявлено);  </w:t>
      </w:r>
    </w:p>
    <w:bookmarkEnd w:id="4766"/>
    <w:bookmarkStart w:name="z7266" w:id="4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– ауруханаға жатқызу ақаулары (дефекты госпитализации):  </w:t>
      </w:r>
    </w:p>
    <w:bookmarkEnd w:id="4767"/>
    <w:p>
      <w:pPr>
        <w:spacing w:after="0"/>
        <w:ind w:left="0"/>
        <w:jc w:val="both"/>
      </w:pPr>
      <w:bookmarkStart w:name="z7267" w:id="4768"/>
      <w:r>
        <w:rPr>
          <w:rFonts w:ascii="Times New Roman"/>
          <w:b w:val="false"/>
          <w:i w:val="false"/>
          <w:color w:val="000000"/>
          <w:sz w:val="28"/>
        </w:rPr>
        <w:t xml:space="preserve">
      2.1 – емдеуге жатқызудан негізделмеген бас тарту </w:t>
      </w:r>
    </w:p>
    <w:bookmarkEnd w:id="4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(необоснованный отказ в госпитализации),  </w:t>
      </w:r>
    </w:p>
    <w:p>
      <w:pPr>
        <w:spacing w:after="0"/>
        <w:ind w:left="0"/>
        <w:jc w:val="both"/>
      </w:pPr>
      <w:bookmarkStart w:name="z7268" w:id="4769"/>
      <w:r>
        <w:rPr>
          <w:rFonts w:ascii="Times New Roman"/>
          <w:b w:val="false"/>
          <w:i w:val="false"/>
          <w:color w:val="000000"/>
          <w:sz w:val="28"/>
        </w:rPr>
        <w:t xml:space="preserve">
      2.2 – көрсетілген медициналық қызметтердің сапасына шағымдар  </w:t>
      </w:r>
    </w:p>
    <w:bookmarkEnd w:id="4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(жалобы на качество оказанных медицинских услуг),  </w:t>
      </w:r>
    </w:p>
    <w:p>
      <w:pPr>
        <w:spacing w:after="0"/>
        <w:ind w:left="0"/>
        <w:jc w:val="both"/>
      </w:pPr>
      <w:bookmarkStart w:name="z7269" w:id="4770"/>
      <w:r>
        <w:rPr>
          <w:rFonts w:ascii="Times New Roman"/>
          <w:b w:val="false"/>
          <w:i w:val="false"/>
          <w:color w:val="000000"/>
          <w:sz w:val="28"/>
        </w:rPr>
        <w:t xml:space="preserve">
      2.3 – ТМККК-ге кіретін медициналық көмекті көрсету кезінде пациенттен дәрі-дәрмектер мен қаржы қаражатын тарту  </w:t>
      </w:r>
    </w:p>
    <w:bookmarkEnd w:id="4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(привлечение медикаментов и денежных средств пациента при оказании медицинской помощи, входящей в ГОБМП),  </w:t>
      </w:r>
    </w:p>
    <w:bookmarkStart w:name="z7270" w:id="4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2.4 – өлім жағдайы (случаи летальных исходов) алдын-алуға болатын  (предотвратимые),  </w:t>
      </w:r>
    </w:p>
    <w:bookmarkEnd w:id="4771"/>
    <w:p>
      <w:pPr>
        <w:spacing w:after="0"/>
        <w:ind w:left="0"/>
        <w:jc w:val="both"/>
      </w:pPr>
      <w:bookmarkStart w:name="z7271" w:id="4772"/>
      <w:r>
        <w:rPr>
          <w:rFonts w:ascii="Times New Roman"/>
          <w:b w:val="false"/>
          <w:i w:val="false"/>
          <w:color w:val="000000"/>
          <w:sz w:val="28"/>
        </w:rPr>
        <w:t xml:space="preserve">
      2.5 – емдеу нәтижесінде туындаған асқыну жағдайлары  </w:t>
      </w:r>
    </w:p>
    <w:bookmarkEnd w:id="4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(случаи осложнений, возникающих в результате лечения),  </w:t>
      </w:r>
    </w:p>
    <w:p>
      <w:pPr>
        <w:spacing w:after="0"/>
        <w:ind w:left="0"/>
        <w:jc w:val="both"/>
      </w:pPr>
      <w:bookmarkStart w:name="z7272" w:id="4773"/>
      <w:r>
        <w:rPr>
          <w:rFonts w:ascii="Times New Roman"/>
          <w:b w:val="false"/>
          <w:i w:val="false"/>
          <w:color w:val="000000"/>
          <w:sz w:val="28"/>
        </w:rPr>
        <w:t xml:space="preserve">
      2.6 – аурудың "нашарлау" нәтижесі болған жағдайлар  </w:t>
      </w:r>
    </w:p>
    <w:bookmarkEnd w:id="4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(случаи с исходом заболевания "ухудшение") сараптамалық бағалау  (экспертная оценка),  </w:t>
      </w:r>
    </w:p>
    <w:p>
      <w:pPr>
        <w:spacing w:after="0"/>
        <w:ind w:left="0"/>
        <w:jc w:val="both"/>
      </w:pPr>
      <w:bookmarkStart w:name="z7273" w:id="4774"/>
      <w:r>
        <w:rPr>
          <w:rFonts w:ascii="Times New Roman"/>
          <w:b w:val="false"/>
          <w:i w:val="false"/>
          <w:color w:val="000000"/>
          <w:sz w:val="28"/>
        </w:rPr>
        <w:t xml:space="preserve">
      2.7 – аурудың "өзгеріссіз" нәтижесі болған жағдайлар  </w:t>
      </w:r>
    </w:p>
    <w:bookmarkEnd w:id="4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(случаи с исходом заболевания "без перемен") сараптамалық бағалау  (экспертная оценка),  </w:t>
      </w:r>
    </w:p>
    <w:p>
      <w:pPr>
        <w:spacing w:after="0"/>
        <w:ind w:left="0"/>
        <w:jc w:val="both"/>
      </w:pPr>
      <w:bookmarkStart w:name="z7274" w:id="4775"/>
      <w:r>
        <w:rPr>
          <w:rFonts w:ascii="Times New Roman"/>
          <w:b w:val="false"/>
          <w:i w:val="false"/>
          <w:color w:val="000000"/>
          <w:sz w:val="28"/>
        </w:rPr>
        <w:t xml:space="preserve">
      2.8 – жолданған және клиникалық диагноздардың сәйкессіздік жағдайлары  </w:t>
      </w:r>
    </w:p>
    <w:bookmarkEnd w:id="4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(случаи расхождения направительного и клинического диагнозов),  </w:t>
      </w:r>
    </w:p>
    <w:p>
      <w:pPr>
        <w:spacing w:after="0"/>
        <w:ind w:left="0"/>
        <w:jc w:val="both"/>
      </w:pPr>
      <w:bookmarkStart w:name="z7275" w:id="4776"/>
      <w:r>
        <w:rPr>
          <w:rFonts w:ascii="Times New Roman"/>
          <w:b w:val="false"/>
          <w:i w:val="false"/>
          <w:color w:val="000000"/>
          <w:sz w:val="28"/>
        </w:rPr>
        <w:t xml:space="preserve">
      2.9 – клиникалық және морфологиялық диагноздардың сәйкессіздік жағдайлары </w:t>
      </w:r>
    </w:p>
    <w:bookmarkEnd w:id="4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(случаи расхождения клинического и морфологического диагнозов);  </w:t>
      </w:r>
    </w:p>
    <w:p>
      <w:pPr>
        <w:spacing w:after="0"/>
        <w:ind w:left="0"/>
        <w:jc w:val="both"/>
      </w:pPr>
      <w:bookmarkStart w:name="z7276" w:id="4777"/>
      <w:r>
        <w:rPr>
          <w:rFonts w:ascii="Times New Roman"/>
          <w:b w:val="false"/>
          <w:i w:val="false"/>
          <w:color w:val="000000"/>
          <w:sz w:val="28"/>
        </w:rPr>
        <w:t xml:space="preserve">
      3 – алдыңғы емдеуге жатқызу кезінде стационардан мерзімінен бұрын шығару  </w:t>
      </w:r>
    </w:p>
    <w:bookmarkEnd w:id="4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(досрочная выписка из стационара при предыдущих госпитализациях); </w:t>
      </w:r>
    </w:p>
    <w:bookmarkStart w:name="z7277" w:id="4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4 – шағым мен анамнездер сипаттамасы (описания жалоб и анамнезов):  </w:t>
      </w:r>
    </w:p>
    <w:bookmarkEnd w:id="4778"/>
    <w:bookmarkStart w:name="z7278" w:id="4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4.1 – толық емес (не полные),  </w:t>
      </w:r>
    </w:p>
    <w:bookmarkEnd w:id="4779"/>
    <w:bookmarkStart w:name="z7279" w:id="4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4.2 – диагнозға сәйкес келмейді (не соответствуют диагнозу),  </w:t>
      </w:r>
    </w:p>
    <w:bookmarkEnd w:id="4780"/>
    <w:bookmarkStart w:name="z7280" w:id="4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4.3 – анамнез көрсетілмеген (анамнез не указан), </w:t>
      </w:r>
    </w:p>
    <w:bookmarkEnd w:id="4781"/>
    <w:bookmarkStart w:name="z7281" w:id="4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4.4 – анамнез толық ашылмаған (анамнез не раскрыт полностью);  </w:t>
      </w:r>
    </w:p>
    <w:bookmarkEnd w:id="4782"/>
    <w:bookmarkStart w:name="z7282" w:id="4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 – диагностиканың жеткіліксіздігі (недостатки диагностики): </w:t>
      </w:r>
    </w:p>
    <w:bookmarkEnd w:id="4783"/>
    <w:bookmarkStart w:name="z7283" w:id="4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5.1 – толық емес (неполная),  </w:t>
      </w:r>
    </w:p>
    <w:bookmarkEnd w:id="4784"/>
    <w:bookmarkStart w:name="z7284" w:id="4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5.2 – уақтылы емес (несвоевременная),  </w:t>
      </w:r>
    </w:p>
    <w:bookmarkEnd w:id="4785"/>
    <w:bookmarkStart w:name="z7285" w:id="4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5.3 – жағдайдын ауырлығын дұрыс бағаламау (недооценка тяжести состояния),  </w:t>
      </w:r>
    </w:p>
    <w:bookmarkEnd w:id="4786"/>
    <w:bookmarkStart w:name="z7286" w:id="4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5.4 – динамикалық бақылаудың жоқтығы (отсутствие динамического наблюдения);  </w:t>
      </w:r>
    </w:p>
    <w:bookmarkEnd w:id="4787"/>
    <w:bookmarkStart w:name="z7287" w:id="4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 – диагноздағы қателіктер (ошибка в диагнозе):  </w:t>
      </w:r>
    </w:p>
    <w:bookmarkEnd w:id="4788"/>
    <w:p>
      <w:pPr>
        <w:spacing w:after="0"/>
        <w:ind w:left="0"/>
        <w:jc w:val="both"/>
      </w:pPr>
      <w:bookmarkStart w:name="z7288" w:id="4789"/>
      <w:r>
        <w:rPr>
          <w:rFonts w:ascii="Times New Roman"/>
          <w:b w:val="false"/>
          <w:i w:val="false"/>
          <w:color w:val="000000"/>
          <w:sz w:val="28"/>
        </w:rPr>
        <w:t xml:space="preserve">
      6.1 – толық диагноз (диагноз полный) барлық диагноздар көрсетілген: негізгі, қосарласқан, асқынулар  </w:t>
      </w:r>
    </w:p>
    <w:bookmarkEnd w:id="4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(указаны все диагнозы: основной, сопутствующий, осложнения), </w:t>
      </w:r>
    </w:p>
    <w:bookmarkStart w:name="z7289" w:id="4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6.2 – диагнозы толық емес (диагноз не полный),  </w:t>
      </w:r>
    </w:p>
    <w:bookmarkEnd w:id="4790"/>
    <w:bookmarkStart w:name="z7290" w:id="4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6.3 – диагнозы белгіленбеген (диагноз не установлен);  </w:t>
      </w:r>
    </w:p>
    <w:bookmarkEnd w:id="4791"/>
    <w:bookmarkStart w:name="z7291" w:id="4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 – стационарда науқастың қысқа мерзімде болуы  (кратковременное пребывание больного в стационаре) 3 тәуліктен аз (менее 3 суток);  </w:t>
      </w:r>
    </w:p>
    <w:bookmarkEnd w:id="4792"/>
    <w:bookmarkStart w:name="z7292" w:id="4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 – зерттеп-қарау кемшіліктері (недостатки обследования):  </w:t>
      </w:r>
    </w:p>
    <w:bookmarkEnd w:id="4793"/>
    <w:bookmarkStart w:name="z7293" w:id="4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8.1 – анамнездік және клиникалық деректерді дұрыс есепке алмау  (недоучет анамнестических и клинических данных),  </w:t>
      </w:r>
    </w:p>
    <w:bookmarkEnd w:id="4794"/>
    <w:p>
      <w:pPr>
        <w:spacing w:after="0"/>
        <w:ind w:left="0"/>
        <w:jc w:val="both"/>
      </w:pPr>
      <w:bookmarkStart w:name="z7294" w:id="4795"/>
      <w:r>
        <w:rPr>
          <w:rFonts w:ascii="Times New Roman"/>
          <w:b w:val="false"/>
          <w:i w:val="false"/>
          <w:color w:val="000000"/>
          <w:sz w:val="28"/>
        </w:rPr>
        <w:t xml:space="preserve">
      8.2 – зертханалық-аспаптық зерттеп-қарау нәтижесін дұрыс есепке алмау немесе асыра бағалау </w:t>
      </w:r>
    </w:p>
    <w:bookmarkEnd w:id="4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(недоучет или переоценка результатов  лабораторно-инструментального обследования), </w:t>
      </w:r>
    </w:p>
    <w:p>
      <w:pPr>
        <w:spacing w:after="0"/>
        <w:ind w:left="0"/>
        <w:jc w:val="both"/>
      </w:pPr>
      <w:bookmarkStart w:name="z7295" w:id="4796"/>
      <w:r>
        <w:rPr>
          <w:rFonts w:ascii="Times New Roman"/>
          <w:b w:val="false"/>
          <w:i w:val="false"/>
          <w:color w:val="000000"/>
          <w:sz w:val="28"/>
        </w:rPr>
        <w:t xml:space="preserve">
      8.3 - жоғары білікті мамандардың консультациялық көмегінің жетіспеушілігі  </w:t>
      </w:r>
    </w:p>
    <w:bookmarkEnd w:id="4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(недостаточность консультативной помощи высококвалифицированных специалистов),  </w:t>
      </w:r>
    </w:p>
    <w:p>
      <w:pPr>
        <w:spacing w:after="0"/>
        <w:ind w:left="0"/>
        <w:jc w:val="both"/>
      </w:pPr>
      <w:bookmarkStart w:name="z7296" w:id="4797"/>
      <w:r>
        <w:rPr>
          <w:rFonts w:ascii="Times New Roman"/>
          <w:b w:val="false"/>
          <w:i w:val="false"/>
          <w:color w:val="000000"/>
          <w:sz w:val="28"/>
        </w:rPr>
        <w:t xml:space="preserve">
      8.4 - консультанттар қорытындысын дұрыс есепке алмау немесе асыра бағалау  </w:t>
      </w:r>
    </w:p>
    <w:bookmarkEnd w:id="4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(недоучет или переоценка заключений консультантов),  </w:t>
      </w:r>
    </w:p>
    <w:bookmarkStart w:name="z7297" w:id="4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8.5 - айғақтарсыз зерттеп-қарауды тағайындау  (назначение обследований без показаний),  </w:t>
      </w:r>
    </w:p>
    <w:bookmarkEnd w:id="4798"/>
    <w:bookmarkStart w:name="z7298" w:id="4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8.6 - дәрігерлер консилиумы (консилиум врачей) айғақтар бойынша (по показаниям):  </w:t>
      </w:r>
    </w:p>
    <w:bookmarkEnd w:id="4799"/>
    <w:bookmarkStart w:name="z7299" w:id="4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8.6.1 - толық және уақтылы жасалған (проведен в полном объеме и своевременно), </w:t>
      </w:r>
    </w:p>
    <w:bookmarkEnd w:id="4800"/>
    <w:bookmarkStart w:name="z7300" w:id="4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8.6.2 – жасалмаған (не проведен);  </w:t>
      </w:r>
    </w:p>
    <w:bookmarkEnd w:id="4801"/>
    <w:bookmarkStart w:name="z7301" w:id="4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 – барабар терапия берілмеген (неадекватная терапия): </w:t>
      </w:r>
    </w:p>
    <w:bookmarkEnd w:id="4802"/>
    <w:bookmarkStart w:name="z7302" w:id="4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9.1 - толық көлемде жүргізілмеген (проведено не в полном объеме),  </w:t>
      </w:r>
    </w:p>
    <w:bookmarkEnd w:id="4803"/>
    <w:bookmarkStart w:name="z7303" w:id="4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9.2 - айғақтарсыз тағайындау (назначения без показаний);  </w:t>
      </w:r>
    </w:p>
    <w:bookmarkEnd w:id="4804"/>
    <w:p>
      <w:pPr>
        <w:spacing w:after="0"/>
        <w:ind w:left="0"/>
        <w:jc w:val="both"/>
      </w:pPr>
      <w:bookmarkStart w:name="z7304" w:id="4805"/>
      <w:r>
        <w:rPr>
          <w:rFonts w:ascii="Times New Roman"/>
          <w:b w:val="false"/>
          <w:i w:val="false"/>
          <w:color w:val="000000"/>
          <w:sz w:val="28"/>
        </w:rPr>
        <w:t>
      10 - бейінді мамандардың қатысуынсыз көмек көрсетілген (айғақтар бойынша)</w:t>
      </w:r>
    </w:p>
    <w:bookmarkEnd w:id="4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оказание помощи без участия профильных специалистов (по показаниям);  </w:t>
      </w:r>
    </w:p>
    <w:bookmarkStart w:name="z7305" w:id="4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11 - шұғыл араласуды жүргізудегі кемшіліктер  (недостатки в проведении оперативного вмешательства):  </w:t>
      </w:r>
    </w:p>
    <w:bookmarkEnd w:id="4806"/>
    <w:bookmarkStart w:name="z7306" w:id="4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11.1 - кешіктірілген шұғыл араласулар (запоздалое оперативное вмешательство),  </w:t>
      </w:r>
    </w:p>
    <w:bookmarkEnd w:id="4807"/>
    <w:bookmarkStart w:name="z7307" w:id="4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11.2 - шұғыл араласудың барабар емес көлемі мен әдісі  (неадекватный объем и метод оперативного вмешательства),  </w:t>
      </w:r>
    </w:p>
    <w:bookmarkEnd w:id="4808"/>
    <w:bookmarkStart w:name="z7308" w:id="4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11.3 - операция кезінде техникалық ақаулар (технические дефекты при операции),  </w:t>
      </w:r>
    </w:p>
    <w:bookmarkEnd w:id="4809"/>
    <w:bookmarkStart w:name="z7309" w:id="4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11.4 - тиісті айғақтарсыз операциялар (операции без должных показаний),  </w:t>
      </w:r>
    </w:p>
    <w:bookmarkEnd w:id="4810"/>
    <w:bookmarkStart w:name="z7310" w:id="4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11.5 - барабар емес анестезия (неадекватная анестезия),  </w:t>
      </w:r>
    </w:p>
    <w:bookmarkEnd w:id="4811"/>
    <w:bookmarkStart w:name="z7311" w:id="4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11.6 - мүмкін асқынулардың профилактикасының болмауы  (отсутствие профилактики возможных осложнений),  </w:t>
      </w:r>
    </w:p>
    <w:bookmarkEnd w:id="4812"/>
    <w:bookmarkStart w:name="z7312" w:id="4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11.7 - трансфузиялық заттардың болмауы (отсутствие трансфузионных средств);  </w:t>
      </w:r>
    </w:p>
    <w:bookmarkEnd w:id="4813"/>
    <w:bookmarkStart w:name="z7313" w:id="4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12 - шағым мен анамнездердің сипаттамасы (описания жалоб и анамнезов):  </w:t>
      </w:r>
    </w:p>
    <w:bookmarkEnd w:id="4814"/>
    <w:bookmarkStart w:name="z7314" w:id="4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12.1 – толық (полные),  </w:t>
      </w:r>
    </w:p>
    <w:bookmarkEnd w:id="4815"/>
    <w:bookmarkStart w:name="z7315" w:id="4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12.2 – толық емес (не полные),  </w:t>
      </w:r>
    </w:p>
    <w:bookmarkEnd w:id="4816"/>
    <w:bookmarkStart w:name="z7316" w:id="4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12.3 - диагнозына сәйкес емес (не соответствуют диагнозу),  </w:t>
      </w:r>
    </w:p>
    <w:bookmarkEnd w:id="4817"/>
    <w:bookmarkStart w:name="z7317" w:id="4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12.4 - анамнезі көрсетілмеген (анамнез не указан),  </w:t>
      </w:r>
    </w:p>
    <w:bookmarkEnd w:id="4818"/>
    <w:bookmarkStart w:name="z7318" w:id="4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12.5 - анамнезі толық ашылмаған (анамнез не раскрыт полностью);  </w:t>
      </w:r>
    </w:p>
    <w:bookmarkEnd w:id="4819"/>
    <w:bookmarkStart w:name="z7319" w:id="4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13 - емдеу нәтижелері (результаты лечения):  </w:t>
      </w:r>
    </w:p>
    <w:bookmarkEnd w:id="4820"/>
    <w:bookmarkStart w:name="z7320" w:id="4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13.1 - өлім жағдайы (летальный исход) алдын-алуға болатын (предотвратимый),  </w:t>
      </w:r>
    </w:p>
    <w:bookmarkEnd w:id="4821"/>
    <w:bookmarkStart w:name="z7321" w:id="4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13.2 - нәтижесі "нашарлау" (исход "ухудшение") сараптамалық бағалау (экспертная оценка),  </w:t>
      </w:r>
    </w:p>
    <w:bookmarkEnd w:id="4822"/>
    <w:bookmarkStart w:name="z7322" w:id="4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13.3 - нәтижесі "өзгеріссіз" (исход "без перемен") сараптамалық бағалау (экспертная оценка);  </w:t>
      </w:r>
    </w:p>
    <w:bookmarkEnd w:id="4823"/>
    <w:bookmarkStart w:name="z7323" w:id="4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14 - ұсынымдардың болуы (наличие рекомендаций):  </w:t>
      </w:r>
    </w:p>
    <w:bookmarkEnd w:id="4824"/>
    <w:bookmarkStart w:name="z7324" w:id="4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14.1 – жоқ (отсутствуют),  </w:t>
      </w:r>
    </w:p>
    <w:bookmarkEnd w:id="4825"/>
    <w:bookmarkStart w:name="z7325" w:id="4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14.2 – толық емес (не полные),  </w:t>
      </w:r>
    </w:p>
    <w:bookmarkEnd w:id="4826"/>
    <w:bookmarkStart w:name="z7326" w:id="4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14.3 – толық (полные).  </w:t>
      </w:r>
    </w:p>
    <w:bookmarkEnd w:id="4827"/>
    <w:p>
      <w:pPr>
        <w:spacing w:after="0"/>
        <w:ind w:left="0"/>
        <w:jc w:val="both"/>
      </w:pPr>
      <w:bookmarkStart w:name="z7327" w:id="4828"/>
      <w:r>
        <w:rPr>
          <w:rFonts w:ascii="Times New Roman"/>
          <w:b w:val="false"/>
          <w:i w:val="false"/>
          <w:color w:val="000000"/>
          <w:sz w:val="28"/>
        </w:rPr>
        <w:t xml:space="preserve">
      III. Патологоанатомиялық зерттеулердің және/немесе сот-медицинасы сараптамаларының нәтижелері </w:t>
      </w:r>
    </w:p>
    <w:bookmarkEnd w:id="4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Результаты патологоанатомических исследований  и/или судебно-медицинских экспертиз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8" w:id="4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Патологоанатомиялық ашу немесе сот-медициналық сараптама нәтижесі</w:t>
            </w:r>
          </w:p>
          <w:bookmarkEnd w:id="4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патологоанатомического вскрытия или судебно-медицинской экспертизы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9" w:id="4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Операциялық және биопсиялық материалдарды зерттеу</w:t>
            </w:r>
          </w:p>
          <w:bookmarkEnd w:id="4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(Исследование операционного ибиопсийного материала)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0" w:id="4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Патолого-анатомиялық немесе сот-медициналық диагноз /АХЖ-10 коды</w:t>
            </w:r>
          </w:p>
          <w:bookmarkEnd w:id="4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(Патолого-анатомический или судебно-медицинский диагноз/код по МКБ-10)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1" w:id="4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Клиникалық және патолого-анатомиялық, сот-медициналық диагноздардыңұқ-састығы</w:t>
            </w:r>
          </w:p>
          <w:bookmarkEnd w:id="4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(Совпадение клинического и патолого-анатомического, судебно-медицинского диагнозов)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2" w:id="4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Клиникалық және патологоанатомиялық (сот-медициналық) диагноздарды ңайырмашылықтары</w:t>
            </w:r>
          </w:p>
          <w:bookmarkEnd w:id="4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(Расхождение клинического и патологоанатомического (судебно-медицинского) диагнозов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3" w:id="4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Ятрогения</w:t>
            </w:r>
          </w:p>
          <w:bookmarkEnd w:id="4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(Ятрогении)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4" w:id="4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санат</w:t>
            </w:r>
          </w:p>
          <w:bookmarkEnd w:id="4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(катего-рия)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5" w:id="4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санат</w:t>
            </w:r>
          </w:p>
          <w:bookmarkEnd w:id="4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(катего-рия)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6" w:id="4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 санат</w:t>
            </w:r>
          </w:p>
          <w:bookmarkEnd w:id="4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(катего-рия)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7" w:id="4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 санат</w:t>
            </w:r>
          </w:p>
          <w:bookmarkEnd w:id="4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(кате-гория)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8" w:id="4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 санат</w:t>
            </w:r>
          </w:p>
          <w:bookmarkEnd w:id="4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(катего-рия)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9" w:id="4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 санат</w:t>
            </w:r>
          </w:p>
          <w:bookmarkEnd w:id="4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(категория)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0" w:id="4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Клиникалықдиагноз</w:t>
            </w:r>
          </w:p>
          <w:bookmarkEnd w:id="4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(клини-ческийдиагноз)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1" w:id="4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Гистологиялыққорытынды</w:t>
            </w:r>
          </w:p>
          <w:bookmarkEnd w:id="4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(гистологическое заключение)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2" w:id="4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 негізгі</w:t>
            </w:r>
          </w:p>
          <w:bookmarkEnd w:id="4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(основной)/(код)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3" w:id="4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қосарласқан</w:t>
            </w:r>
          </w:p>
          <w:bookmarkEnd w:id="4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(сопутствующий)/(код)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4" w:id="4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асқыну</w:t>
            </w:r>
          </w:p>
          <w:bookmarkEnd w:id="4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(осложнения)/(код)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345" w:id="4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IV. Пациенттің тәртіп бұзушылығы (керектісін сызу):  </w:t>
      </w:r>
    </w:p>
    <w:bookmarkEnd w:id="4846"/>
    <w:bookmarkStart w:name="z7346" w:id="4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Нарушения со стороны пациента (нужное подчеркнуть): </w:t>
      </w:r>
    </w:p>
    <w:bookmarkEnd w:id="4847"/>
    <w:bookmarkStart w:name="z7347" w:id="4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0 - ескертулер жоқ (нет замечаний);  </w:t>
      </w:r>
    </w:p>
    <w:bookmarkEnd w:id="4848"/>
    <w:p>
      <w:pPr>
        <w:spacing w:after="0"/>
        <w:ind w:left="0"/>
        <w:jc w:val="both"/>
      </w:pPr>
      <w:bookmarkStart w:name="z7348" w:id="4849"/>
      <w:r>
        <w:rPr>
          <w:rFonts w:ascii="Times New Roman"/>
          <w:b w:val="false"/>
          <w:i w:val="false"/>
          <w:color w:val="000000"/>
          <w:sz w:val="28"/>
        </w:rPr>
        <w:t xml:space="preserve">
      1 - дәрігердің бақылауы тұрақты емес </w:t>
      </w:r>
    </w:p>
    <w:bookmarkEnd w:id="4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(нерегулярное наблюдение врача);  </w:t>
      </w:r>
    </w:p>
    <w:p>
      <w:pPr>
        <w:spacing w:after="0"/>
        <w:ind w:left="0"/>
        <w:jc w:val="both"/>
      </w:pPr>
      <w:bookmarkStart w:name="z7349" w:id="4850"/>
      <w:r>
        <w:rPr>
          <w:rFonts w:ascii="Times New Roman"/>
          <w:b w:val="false"/>
          <w:i w:val="false"/>
          <w:color w:val="000000"/>
          <w:sz w:val="28"/>
        </w:rPr>
        <w:t xml:space="preserve">
      2 - дәрігерлердің ұсынымын орындау </w:t>
      </w:r>
    </w:p>
    <w:bookmarkEnd w:id="4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(выполнение рекомендаций врача):  </w:t>
      </w:r>
    </w:p>
    <w:p>
      <w:pPr>
        <w:spacing w:after="0"/>
        <w:ind w:left="0"/>
        <w:jc w:val="both"/>
      </w:pPr>
      <w:bookmarkStart w:name="z7350" w:id="4851"/>
      <w:r>
        <w:rPr>
          <w:rFonts w:ascii="Times New Roman"/>
          <w:b w:val="false"/>
          <w:i w:val="false"/>
          <w:color w:val="000000"/>
          <w:sz w:val="28"/>
        </w:rPr>
        <w:t xml:space="preserve">
      2.1 - дәрігерлердің ұсынымын тұрақты орындау </w:t>
      </w:r>
    </w:p>
    <w:bookmarkEnd w:id="4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(регулярное выполнение рекомендаций врачей),  </w:t>
      </w:r>
    </w:p>
    <w:p>
      <w:pPr>
        <w:spacing w:after="0"/>
        <w:ind w:left="0"/>
        <w:jc w:val="both"/>
      </w:pPr>
      <w:bookmarkStart w:name="z7351" w:id="4852"/>
      <w:r>
        <w:rPr>
          <w:rFonts w:ascii="Times New Roman"/>
          <w:b w:val="false"/>
          <w:i w:val="false"/>
          <w:color w:val="000000"/>
          <w:sz w:val="28"/>
        </w:rPr>
        <w:t xml:space="preserve">
      2.2 - дәрігерлердің ұсынымын тұрақты орындамау </w:t>
      </w:r>
    </w:p>
    <w:bookmarkEnd w:id="4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(нерегулярное выполнение рекомендаций врачей),  </w:t>
      </w:r>
    </w:p>
    <w:p>
      <w:pPr>
        <w:spacing w:after="0"/>
        <w:ind w:left="0"/>
        <w:jc w:val="both"/>
      </w:pPr>
      <w:bookmarkStart w:name="z7352" w:id="4853"/>
      <w:r>
        <w:rPr>
          <w:rFonts w:ascii="Times New Roman"/>
          <w:b w:val="false"/>
          <w:i w:val="false"/>
          <w:color w:val="000000"/>
          <w:sz w:val="28"/>
        </w:rPr>
        <w:t>
      2.3 - дәрігерлердің ұсынымын орындамау</w:t>
      </w:r>
    </w:p>
    <w:bookmarkEnd w:id="4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(невыполнение рекомендаций);  </w:t>
      </w:r>
    </w:p>
    <w:p>
      <w:pPr>
        <w:spacing w:after="0"/>
        <w:ind w:left="0"/>
        <w:jc w:val="both"/>
      </w:pPr>
      <w:bookmarkStart w:name="z7353" w:id="4854"/>
      <w:r>
        <w:rPr>
          <w:rFonts w:ascii="Times New Roman"/>
          <w:b w:val="false"/>
          <w:i w:val="false"/>
          <w:color w:val="000000"/>
          <w:sz w:val="28"/>
        </w:rPr>
        <w:t xml:space="preserve">
      3 - криминалдық араласу </w:t>
      </w:r>
    </w:p>
    <w:bookmarkEnd w:id="4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(криминальное вмешательство); </w:t>
      </w:r>
    </w:p>
    <w:p>
      <w:pPr>
        <w:spacing w:after="0"/>
        <w:ind w:left="0"/>
        <w:jc w:val="both"/>
      </w:pPr>
      <w:bookmarkStart w:name="z7354" w:id="4855"/>
      <w:r>
        <w:rPr>
          <w:rFonts w:ascii="Times New Roman"/>
          <w:b w:val="false"/>
          <w:i w:val="false"/>
          <w:color w:val="000000"/>
          <w:sz w:val="28"/>
        </w:rPr>
        <w:t xml:space="preserve">
      4 - ұсынылған амбулаториялық емделуден бас тарту </w:t>
      </w:r>
    </w:p>
    <w:bookmarkEnd w:id="4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(отказ от предложенного амбулаторного лечения);  </w:t>
      </w:r>
    </w:p>
    <w:p>
      <w:pPr>
        <w:spacing w:after="0"/>
        <w:ind w:left="0"/>
        <w:jc w:val="both"/>
      </w:pPr>
      <w:bookmarkStart w:name="z7355" w:id="4856"/>
      <w:r>
        <w:rPr>
          <w:rFonts w:ascii="Times New Roman"/>
          <w:b w:val="false"/>
          <w:i w:val="false"/>
          <w:color w:val="000000"/>
          <w:sz w:val="28"/>
        </w:rPr>
        <w:t>
      5 - емдеуге жатқызудан бас тарту</w:t>
      </w:r>
    </w:p>
    <w:bookmarkEnd w:id="4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(отказ от госпитализации); </w:t>
      </w:r>
    </w:p>
    <w:p>
      <w:pPr>
        <w:spacing w:after="0"/>
        <w:ind w:left="0"/>
        <w:jc w:val="both"/>
      </w:pPr>
      <w:bookmarkStart w:name="z7356" w:id="4857"/>
      <w:r>
        <w:rPr>
          <w:rFonts w:ascii="Times New Roman"/>
          <w:b w:val="false"/>
          <w:i w:val="false"/>
          <w:color w:val="000000"/>
          <w:sz w:val="28"/>
        </w:rPr>
        <w:t xml:space="preserve">
      6 - медициналық көмекке жүгінуді кешіктіру </w:t>
      </w:r>
    </w:p>
    <w:bookmarkEnd w:id="4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(задержка с обращением за медицинской помощью); </w:t>
      </w:r>
    </w:p>
    <w:p>
      <w:pPr>
        <w:spacing w:after="0"/>
        <w:ind w:left="0"/>
        <w:jc w:val="both"/>
      </w:pPr>
      <w:bookmarkStart w:name="z7357" w:id="4858"/>
      <w:r>
        <w:rPr>
          <w:rFonts w:ascii="Times New Roman"/>
          <w:b w:val="false"/>
          <w:i w:val="false"/>
          <w:color w:val="000000"/>
          <w:sz w:val="28"/>
        </w:rPr>
        <w:t xml:space="preserve">
      7 - стационардан өз еркімен кету </w:t>
      </w:r>
    </w:p>
    <w:bookmarkEnd w:id="4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(самовольный уход из стационара).  </w:t>
      </w:r>
    </w:p>
    <w:p>
      <w:pPr>
        <w:spacing w:after="0"/>
        <w:ind w:left="0"/>
        <w:jc w:val="both"/>
      </w:pPr>
      <w:bookmarkStart w:name="z7358" w:id="4859"/>
      <w:r>
        <w:rPr>
          <w:rFonts w:ascii="Times New Roman"/>
          <w:b w:val="false"/>
          <w:i w:val="false"/>
          <w:color w:val="000000"/>
          <w:sz w:val="28"/>
        </w:rPr>
        <w:t>
      V. МҚАЕ алдын алуға болатын факторлар</w:t>
      </w:r>
    </w:p>
    <w:bookmarkEnd w:id="4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(керектісін сызу)  </w:t>
      </w:r>
    </w:p>
    <w:bookmarkStart w:name="z7359" w:id="4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Факторы, которые могли бы предотвратить ДОМУ (нужное подчеркнуть):  </w:t>
      </w:r>
    </w:p>
    <w:bookmarkEnd w:id="4860"/>
    <w:p>
      <w:pPr>
        <w:spacing w:after="0"/>
        <w:ind w:left="0"/>
        <w:jc w:val="both"/>
      </w:pPr>
      <w:bookmarkStart w:name="z7360" w:id="4861"/>
      <w:r>
        <w:rPr>
          <w:rFonts w:ascii="Times New Roman"/>
          <w:b w:val="false"/>
          <w:i w:val="false"/>
          <w:color w:val="000000"/>
          <w:sz w:val="28"/>
        </w:rPr>
        <w:t>
      1 - пациентті уақтылы емдеуге жатқызу</w:t>
      </w:r>
    </w:p>
    <w:bookmarkEnd w:id="4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 (своевременная госпитализация пациента);  </w:t>
      </w:r>
    </w:p>
    <w:p>
      <w:pPr>
        <w:spacing w:after="0"/>
        <w:ind w:left="0"/>
        <w:jc w:val="both"/>
      </w:pPr>
      <w:bookmarkStart w:name="z7361" w:id="4862"/>
      <w:r>
        <w:rPr>
          <w:rFonts w:ascii="Times New Roman"/>
          <w:b w:val="false"/>
          <w:i w:val="false"/>
          <w:color w:val="000000"/>
          <w:sz w:val="28"/>
        </w:rPr>
        <w:t xml:space="preserve">
      2 - әлеуметтік саламаттылық </w:t>
      </w:r>
    </w:p>
    <w:bookmarkEnd w:id="4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(социальное благополучие);  </w:t>
      </w:r>
    </w:p>
    <w:p>
      <w:pPr>
        <w:spacing w:after="0"/>
        <w:ind w:left="0"/>
        <w:jc w:val="both"/>
      </w:pPr>
      <w:bookmarkStart w:name="z7362" w:id="4863"/>
      <w:r>
        <w:rPr>
          <w:rFonts w:ascii="Times New Roman"/>
          <w:b w:val="false"/>
          <w:i w:val="false"/>
          <w:color w:val="000000"/>
          <w:sz w:val="28"/>
        </w:rPr>
        <w:t xml:space="preserve">
      3 - патологиялық жағдайды ерте диагностикалау  </w:t>
      </w:r>
    </w:p>
    <w:bookmarkEnd w:id="4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(более ранняя диагностика патологического состояния);  </w:t>
      </w:r>
    </w:p>
    <w:p>
      <w:pPr>
        <w:spacing w:after="0"/>
        <w:ind w:left="0"/>
        <w:jc w:val="both"/>
      </w:pPr>
      <w:bookmarkStart w:name="z7363" w:id="4864"/>
      <w:r>
        <w:rPr>
          <w:rFonts w:ascii="Times New Roman"/>
          <w:b w:val="false"/>
          <w:i w:val="false"/>
          <w:color w:val="000000"/>
          <w:sz w:val="28"/>
        </w:rPr>
        <w:t xml:space="preserve">
      4 - зерттеудің қосымша әдістері </w:t>
      </w:r>
    </w:p>
    <w:bookmarkEnd w:id="4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(дополнительные методы  исследования)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УДЗ, рентгенодиагностика және т.б. зерттеулер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       (УЗИ, рентгенодиагностика и другие исследования);  </w:t>
      </w:r>
    </w:p>
    <w:p>
      <w:pPr>
        <w:spacing w:after="0"/>
        <w:ind w:left="0"/>
        <w:jc w:val="both"/>
      </w:pPr>
      <w:bookmarkStart w:name="z7364" w:id="4865"/>
      <w:r>
        <w:rPr>
          <w:rFonts w:ascii="Times New Roman"/>
          <w:b w:val="false"/>
          <w:i w:val="false"/>
          <w:color w:val="000000"/>
          <w:sz w:val="28"/>
        </w:rPr>
        <w:t xml:space="preserve">
      5 - клиникалық және зертханалық деректерді, консультанттар  қорытындыларын дұрыс түсіндіру </w:t>
      </w:r>
    </w:p>
    <w:bookmarkEnd w:id="4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(правильная трактовка данных клинических и лабораторных исследований, заключений консультантов); </w:t>
      </w:r>
    </w:p>
    <w:p>
      <w:pPr>
        <w:spacing w:after="0"/>
        <w:ind w:left="0"/>
        <w:jc w:val="both"/>
      </w:pPr>
      <w:bookmarkStart w:name="z7365" w:id="4866"/>
      <w:r>
        <w:rPr>
          <w:rFonts w:ascii="Times New Roman"/>
          <w:b w:val="false"/>
          <w:i w:val="false"/>
          <w:color w:val="000000"/>
          <w:sz w:val="28"/>
        </w:rPr>
        <w:t xml:space="preserve">
      6 - уақтылы барабар емдеу оның ішінде оперативтік </w:t>
      </w:r>
    </w:p>
    <w:bookmarkEnd w:id="4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(своевременное адекватное лечение, в т.ч. оперативное);  </w:t>
      </w:r>
    </w:p>
    <w:p>
      <w:pPr>
        <w:spacing w:after="0"/>
        <w:ind w:left="0"/>
        <w:jc w:val="both"/>
      </w:pPr>
      <w:bookmarkStart w:name="z7366" w:id="4867"/>
      <w:r>
        <w:rPr>
          <w:rFonts w:ascii="Times New Roman"/>
          <w:b w:val="false"/>
          <w:i w:val="false"/>
          <w:color w:val="000000"/>
          <w:sz w:val="28"/>
        </w:rPr>
        <w:t xml:space="preserve">
      7 - мамандардың біліктілігі </w:t>
      </w:r>
    </w:p>
    <w:bookmarkEnd w:id="4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(квалификация специалистов).  </w:t>
      </w:r>
    </w:p>
    <w:p>
      <w:pPr>
        <w:spacing w:after="0"/>
        <w:ind w:left="0"/>
        <w:jc w:val="both"/>
      </w:pPr>
      <w:bookmarkStart w:name="z7367" w:id="4868"/>
      <w:r>
        <w:rPr>
          <w:rFonts w:ascii="Times New Roman"/>
          <w:b w:val="false"/>
          <w:i w:val="false"/>
          <w:color w:val="000000"/>
          <w:sz w:val="28"/>
        </w:rPr>
        <w:t xml:space="preserve">
      VI. Қосымша мәлімет </w:t>
      </w:r>
    </w:p>
    <w:bookmarkEnd w:id="4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(керектісін сызу)  </w:t>
      </w:r>
    </w:p>
    <w:bookmarkStart w:name="z7368" w:id="4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Дополнительные сведения (нужное подчеркнуть): </w:t>
      </w:r>
    </w:p>
    <w:bookmarkEnd w:id="4869"/>
    <w:bookmarkStart w:name="z7369" w:id="4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0 - деректер жоқ (данных нет);  </w:t>
      </w:r>
    </w:p>
    <w:bookmarkEnd w:id="4870"/>
    <w:bookmarkStart w:name="z7370" w:id="4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1 - ятрогендік себептер (ятрогенные причины):  </w:t>
      </w:r>
    </w:p>
    <w:bookmarkEnd w:id="4871"/>
    <w:bookmarkStart w:name="z7371" w:id="4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1.1 – бар (нет), 1.2 – жоқ (есть) _____________________________  </w:t>
      </w:r>
    </w:p>
    <w:bookmarkEnd w:id="4872"/>
    <w:p>
      <w:pPr>
        <w:spacing w:after="0"/>
        <w:ind w:left="0"/>
        <w:jc w:val="both"/>
      </w:pPr>
      <w:bookmarkStart w:name="z7372" w:id="4873"/>
      <w:r>
        <w:rPr>
          <w:rFonts w:ascii="Times New Roman"/>
          <w:b w:val="false"/>
          <w:i w:val="false"/>
          <w:color w:val="000000"/>
          <w:sz w:val="28"/>
        </w:rPr>
        <w:t xml:space="preserve">
      VII. Өлімінің алдын алу (керектісін сызу)  </w:t>
      </w:r>
    </w:p>
    <w:bookmarkEnd w:id="4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       Предотвратимость смерти (нужное подчеркнуть):  </w:t>
      </w:r>
    </w:p>
    <w:bookmarkStart w:name="z7373" w:id="4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– алдын-алуға болатын (предотвратима);  </w:t>
      </w:r>
    </w:p>
    <w:bookmarkEnd w:id="4874"/>
    <w:bookmarkStart w:name="z7374" w:id="4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– шартты алдын-алуға болатын (условно предотвратима);  </w:t>
      </w:r>
    </w:p>
    <w:bookmarkEnd w:id="4875"/>
    <w:bookmarkStart w:name="z7375" w:id="4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 – алдын-алу мүмкін емес (непредотвратима).  </w:t>
      </w:r>
    </w:p>
    <w:bookmarkEnd w:id="4876"/>
    <w:bookmarkStart w:name="z7376" w:id="4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Картаны толтыру күні (Дата заполнения карты) "__" __________ 20 __ ж. (г.)  </w:t>
      </w:r>
    </w:p>
    <w:bookmarkEnd w:id="4877"/>
    <w:bookmarkStart w:name="z7377" w:id="4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Оператордың Т.А.Ә. (Ф.И.О. оператора)___________________________  </w:t>
      </w:r>
    </w:p>
    <w:bookmarkEnd w:id="4878"/>
    <w:bookmarkStart w:name="z7378" w:id="4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Қартаның енгізілген күні (Дата ввода карты) "___" _________ 20 ___ ж. (г.) </w:t>
      </w:r>
    </w:p>
    <w:bookmarkEnd w:id="4879"/>
    <w:p>
      <w:pPr>
        <w:spacing w:after="0"/>
        <w:ind w:left="0"/>
        <w:jc w:val="both"/>
      </w:pPr>
      <w:bookmarkStart w:name="z7379" w:id="4880"/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  </w:t>
      </w:r>
    </w:p>
    <w:bookmarkEnd w:id="4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АХЖ-10 коды – аурудың халықаралық жіктемесінің Х қайта қаралымы бойынша коды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Код МКБ - 10 – код по Международной классификации болезней X пересмотра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ТМККК – тегін медициналық көмектің кепілдік берілген көлемі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ГОБМП – гарантированный объем бесплатной медицинской помощи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УДЗ – ультрадыбыстық зерттеу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УЗИ – ультразвуковое исследование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Исполняющего 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ДСМ-175/2020</w:t>
            </w:r>
          </w:p>
        </w:tc>
      </w:tr>
    </w:tbl>
    <w:bookmarkStart w:name="z7381" w:id="4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приказов Министерства здравоохранения Республики Казахстан, признанных утратившими силу</w:t>
      </w:r>
    </w:p>
    <w:bookmarkEnd w:id="4881"/>
    <w:bookmarkStart w:name="z7382" w:id="4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6697, опубликован 11 июня 2011 года в газете "Казахстанская правда" № 185-186 (26606-26607));</w:t>
      </w:r>
    </w:p>
    <w:bookmarkEnd w:id="4882"/>
    <w:bookmarkStart w:name="z7383" w:id="4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5 сентября 2011 года № 583 "О внесении изменений 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7239, опубликован в Бюллетене нормативных правовых актов центральных исполнительных и иных государственных органов Республики Казахстан, 2012 г., № 3, ст. 447);</w:t>
      </w:r>
    </w:p>
    <w:bookmarkEnd w:id="4883"/>
    <w:bookmarkStart w:name="z7384" w:id="4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28 июня 2012 года № 439 "О внесении изменения 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7810, опубликован 12 сентября 2012 года в газете "Юридическая газета" № 136 (2318);</w:t>
      </w:r>
    </w:p>
    <w:bookmarkEnd w:id="4884"/>
    <w:bookmarkStart w:name="z7385" w:id="4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Республики Казахстан от 31 июля 2012 года № 514 "О внесении изменений 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7898, опубликован в газете "Казахстанская правда" от 19.02.2013 г., № 61-62 (27335-27336);</w:t>
      </w:r>
    </w:p>
    <w:bookmarkEnd w:id="4885"/>
    <w:bookmarkStart w:name="z7386" w:id="4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6 марта 2013 года № 127 "О внесении изменений 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8422, опубликован в газете "Казахстанская правда" от 26.10.2013 г. № 302 (27576);</w:t>
      </w:r>
    </w:p>
    <w:bookmarkEnd w:id="4886"/>
    <w:bookmarkStart w:name="z7387" w:id="4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19 марта 2015 года № 153 "О внесении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10570, опубликован 1 апреля 2015 года в Информационно-правовой системе "Әділет";</w:t>
      </w:r>
    </w:p>
    <w:bookmarkEnd w:id="4887"/>
    <w:bookmarkStart w:name="z7388" w:id="4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29 июля 2016 года № 665 "О внесении дополнения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14204, опубликован 16 ноября 2016 года в Эталонном контрольном банке нормативных правовых актов РК в электронном виде);</w:t>
      </w:r>
    </w:p>
    <w:bookmarkEnd w:id="4888"/>
    <w:bookmarkStart w:name="z7389" w:id="4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24 марта 2017 года № 92 "О внесении изменений 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15051, опубликован 30 мая 2017 года в Эталонном контрольном банке нормативных правовых актов РК в электронном виде);</w:t>
      </w:r>
    </w:p>
    <w:bookmarkEnd w:id="4889"/>
    <w:bookmarkStart w:name="z7390" w:id="4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29 декабря 2018 года № ҚР ДСМ-48 "О внесении изменений и дополнений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18147, опубликован 14 января 2019 года в Эталонном контрольном банке нормативных правовых актов РК в электронном виде);</w:t>
      </w:r>
    </w:p>
    <w:bookmarkEnd w:id="4890"/>
    <w:bookmarkStart w:name="z7391" w:id="4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</w:t>
      </w:r>
      <w:r>
        <w:rPr>
          <w:rFonts w:ascii="Times New Roman"/>
          <w:b w:val="false"/>
          <w:i w:val="false"/>
          <w:color w:val="000000"/>
          <w:sz w:val="28"/>
        </w:rPr>
        <w:t>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приказа Министра здравоохранения Республики Казахстан от 19 июля 2019 года № ҚР ДСМ-106 "О внесении изменений и дополнение в некоторые приказы Министерства здравоохранения Республики Казахстан" (зарегистрирован в Реестре государственной регистрации нормативных правовых актов под № 19072, опубликован 31 июля 2019 года в Эталонном контрольном банке нормативных правовых актов РК в электронном виде);</w:t>
      </w:r>
    </w:p>
    <w:bookmarkEnd w:id="4891"/>
    <w:bookmarkStart w:name="z7392" w:id="4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Республики Казахстан от 29 ноября 2019 года № ҚР ДСМ-147 "О внесении изменений в приказ исполняющего обязанности Министра здравоохранения Республики Казахстан от 23 ноября 2010 года № 907 "Об утверждении форм первичной медицинской документации организаций здравоохранения" (зарегистрирован в Реестре государственной регистрации нормативных правовых актов под № 19692, опубликован 10 декабря 2019 года в Эталонном контрольном банке нормативных правовых актов РК в электронном виде).</w:t>
      </w:r>
    </w:p>
    <w:bookmarkEnd w:id="48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здравоохранения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октября 2020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ҚР ДСМ-174/2020</w:t>
            </w:r>
          </w:p>
        </w:tc>
      </w:tr>
    </w:tbl>
    <w:bookmarkStart w:name="z7394" w:id="48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Инструкция по заполнению учетной документации для регистрации телесных повреждений и (или) психологического воздействия в результате жестокого обращения</w:t>
      </w:r>
    </w:p>
    <w:bookmarkEnd w:id="4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10 в соответствии с приказом Министра здравоохранения РК от 01.07.2022 </w:t>
      </w:r>
      <w:r>
        <w:rPr>
          <w:rFonts w:ascii="Times New Roman"/>
          <w:b w:val="false"/>
          <w:i w:val="false"/>
          <w:color w:val="ff0000"/>
          <w:sz w:val="28"/>
        </w:rPr>
        <w:t>№ ҚР ДСМ-62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395" w:id="4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894"/>
    <w:bookmarkStart w:name="z7396" w:id="4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Настоящая инструкция по заполнению учетной документации для регистрации телесных повреждений и (или) психологического воздействия в результате жестокого обращения (далее – Инструкция) разработана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пунктами 31)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7 Кодекса Республики Казахстан "О здоровье народа и системе здравоохранения",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присоединении Республики Казахстан к Конвенции против пыток и других жестоких, бесчеловечных и унижающих достоинство видов обращения и наказания"", а также в целях утверждения учетных форм по документированию телесных повреждений и (или) психологического воздействия в результате жестокого обращения.</w:t>
      </w:r>
    </w:p>
    <w:bookmarkEnd w:id="4895"/>
    <w:bookmarkStart w:name="z7397" w:id="4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Формы учетной документации, подлежащие заполнению для регистрации телесных повреждений и (или) психологического воздействия в результате жестокого обращения</w:t>
      </w:r>
    </w:p>
    <w:bookmarkEnd w:id="4896"/>
    <w:bookmarkStart w:name="z7398" w:id="4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заполнении учетной документации для регистрации телесных повреждений и (или) психологического воздействия в результате жестокого обращения заполняются следующие формы учетной документации (далее – формы документации):</w:t>
      </w:r>
    </w:p>
    <w:bookmarkEnd w:id="4897"/>
    <w:bookmarkStart w:name="z7399" w:id="4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форма № 001/у ""Медицинская карта стационарного пациента" №___" вкладной лист 12 "Карта медицинского осмотра при обращении (поступлении) в организацию здравоохранения, оказывающую медицинскую помощь в стационарных условиях, по поводу получения телесных повреждений и (или) психологического воздействия в результате жестокого обращения" согласно приложению 1 к настоящему приказу;</w:t>
      </w:r>
    </w:p>
    <w:bookmarkEnd w:id="4898"/>
    <w:bookmarkStart w:name="z7400" w:id="4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форма № 012/у ""Статистическая карта выбывшего из стационара" (круглосуточного, дневного) № _____" согласно приложению 2 к настоящему приказу;</w:t>
      </w:r>
    </w:p>
    <w:bookmarkEnd w:id="4899"/>
    <w:bookmarkStart w:name="z7401" w:id="4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форма № 052/у ""Медицинская карта амбулаторного пациента" № ___" вкладной лист 8 "Карта медицинского осмотра при обращении (поступлении) в организацию здравоохранения, оказывающую медицинскую помощь в амбулаторных условиях, по поводу получения телесных повреждений и (или) психологического воздействия в результате жестокого обращения" согласно приложению 6 к настоящему приказу;</w:t>
      </w:r>
    </w:p>
    <w:bookmarkEnd w:id="4900"/>
    <w:bookmarkStart w:name="z7402" w:id="4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форма № 054/у "Статистическая карта амбулаторного пациента" согласно приложению 7 к настоящему приказу.</w:t>
      </w:r>
    </w:p>
    <w:bookmarkEnd w:id="4901"/>
    <w:bookmarkStart w:name="z7403" w:id="4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Заполнение форм учетной документации</w:t>
      </w:r>
    </w:p>
    <w:bookmarkEnd w:id="4902"/>
    <w:bookmarkStart w:name="z7404" w:id="4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карте медицинского осмотра при обращении (поступлении) в организацию здравоохранения, оказывающую медицинскую помощь в стационарных и (или) амбулаторных условиях, по поводу получения телесных повреждений и (или) психологического воздействия в результате жестокого обращения заполняются паспортные данные и общие сведения, где указываются индивидуальный идентификационный номер (далее - ИИН), фамилия,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статус.</w:t>
      </w:r>
    </w:p>
    <w:bookmarkEnd w:id="4903"/>
    <w:bookmarkStart w:name="z7405" w:id="4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повод обращения: телесное повреждение и (или) психологическое воздействие.</w:t>
      </w:r>
    </w:p>
    <w:bookmarkEnd w:id="4904"/>
    <w:bookmarkStart w:name="z7406" w:id="4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Описываются жалобы и анамнез. При сборе анамнеза уточняются сведения о применении физического и (или) психологического насилия с указанием даты и места происшествия и применении оружия и (или) предметов, использованных в качестве оружия. Данные фиксируются в медицинской документации.</w:t>
      </w:r>
    </w:p>
    <w:bookmarkEnd w:id="4905"/>
    <w:bookmarkStart w:name="z7407" w:id="4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Описываются телесные повреждения:</w:t>
      </w:r>
    </w:p>
    <w:bookmarkEnd w:id="4906"/>
    <w:bookmarkStart w:name="z7408" w:id="4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ссадины;</w:t>
      </w:r>
    </w:p>
    <w:bookmarkEnd w:id="4907"/>
    <w:bookmarkStart w:name="z7409" w:id="4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кровоподтеки;</w:t>
      </w:r>
    </w:p>
    <w:bookmarkEnd w:id="4908"/>
    <w:bookmarkStart w:name="z7410" w:id="4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раны;</w:t>
      </w:r>
    </w:p>
    <w:bookmarkEnd w:id="4909"/>
    <w:bookmarkStart w:name="z7411" w:id="4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переломы.</w:t>
      </w:r>
    </w:p>
    <w:bookmarkEnd w:id="4910"/>
    <w:bookmarkStart w:name="z7412" w:id="4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описании ссадин указываются:</w:t>
      </w:r>
    </w:p>
    <w:bookmarkEnd w:id="4911"/>
    <w:bookmarkStart w:name="z7413" w:id="4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4912"/>
    <w:bookmarkStart w:name="z7414" w:id="4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форма: линейная, округлая, овальная, неправильная овальная, треугольная;</w:t>
      </w:r>
    </w:p>
    <w:bookmarkEnd w:id="4913"/>
    <w:bookmarkStart w:name="z7415" w:id="4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по отношению к продольной оси тела (вертикальное, горизонтальное, косо-вертикальное в направлении сверху вниз, слева направо);</w:t>
      </w:r>
    </w:p>
    <w:bookmarkEnd w:id="4914"/>
    <w:bookmarkStart w:name="z7416" w:id="4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(длина, ширина в сантиметрах);</w:t>
      </w:r>
    </w:p>
    <w:bookmarkEnd w:id="4915"/>
    <w:bookmarkStart w:name="z7417" w:id="4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дна либо покрывающей корочки (влажная, западает по отношению к уровню окружающей кожи, на уровне или выше уровня окружающей кожи, отпадает по периферии, участок гипер и (или) гипопигментации);</w:t>
      </w:r>
    </w:p>
    <w:bookmarkEnd w:id="4916"/>
    <w:bookmarkStart w:name="z7418" w:id="4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окружающих тканей: припухлость, гиперемия, с наложением крови, почвы.</w:t>
      </w:r>
    </w:p>
    <w:bookmarkEnd w:id="4917"/>
    <w:bookmarkStart w:name="z7419" w:id="4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При описании кровоподтеков указываются: </w:t>
      </w:r>
    </w:p>
    <w:bookmarkEnd w:id="4918"/>
    <w:bookmarkStart w:name="z7420" w:id="4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4919"/>
    <w:bookmarkStart w:name="z7421" w:id="4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форма: линейная, округлая, овальная, неправильная овальная, треугольная;</w:t>
      </w:r>
    </w:p>
    <w:bookmarkEnd w:id="4920"/>
    <w:bookmarkStart w:name="z7422" w:id="4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по отношению к продольной оси тела (вертикальное, горизонтальное, косо-вертикальное в направлении сверху вниз, слева направо);</w:t>
      </w:r>
    </w:p>
    <w:bookmarkEnd w:id="4921"/>
    <w:bookmarkStart w:name="z7423" w:id="4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 (длина, ширина в сантиметрах);</w:t>
      </w:r>
    </w:p>
    <w:bookmarkEnd w:id="4922"/>
    <w:bookmarkStart w:name="z7424" w:id="49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цвет (красно-багровый, синюшно-фиолетовый, бурый, зеленоватый, желтый);</w:t>
      </w:r>
    </w:p>
    <w:bookmarkEnd w:id="4923"/>
    <w:bookmarkStart w:name="z7425" w:id="4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дна либо покрывающей корочки (влажная, западает по отношению к уровню окружающей кожи, на уровне или выше уровня окружающей кожи, отпадает по периферии, участок гипер и (или) гипопигментации);</w:t>
      </w:r>
    </w:p>
    <w:bookmarkEnd w:id="4924"/>
    <w:bookmarkStart w:name="z7426" w:id="4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состояние окружающих тканей: припухлость, гиперемия, с наложением крови, почвы.</w:t>
      </w:r>
    </w:p>
    <w:bookmarkEnd w:id="4925"/>
    <w:bookmarkStart w:name="z7427" w:id="4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описании ран указываются:</w:t>
      </w:r>
    </w:p>
    <w:bookmarkEnd w:id="4926"/>
    <w:bookmarkStart w:name="z7428" w:id="4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4927"/>
    <w:bookmarkStart w:name="z7429" w:id="4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и размеры раны при зиянии и сближении краев: линейная, веретеноообразная;</w:t>
      </w:r>
    </w:p>
    <w:bookmarkEnd w:id="4928"/>
    <w:bookmarkStart w:name="z7430" w:id="4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 и особенности дефекта ткани, наличие дефекта "минус ткань";</w:t>
      </w:r>
    </w:p>
    <w:bookmarkEnd w:id="4929"/>
    <w:bookmarkStart w:name="z7431" w:id="4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краев: осадненность, кровоподтечность, отслоенность, загрязненность, инородные включения;</w:t>
      </w:r>
    </w:p>
    <w:bookmarkEnd w:id="4930"/>
    <w:bookmarkStart w:name="z7432" w:id="49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скошенности стенок: ровные, гладкие, располагаются отвесно, скошена, подрыта;</w:t>
      </w:r>
    </w:p>
    <w:bookmarkEnd w:id="4931"/>
    <w:bookmarkStart w:name="z7433" w:id="4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осадненность концов;</w:t>
      </w:r>
    </w:p>
    <w:bookmarkEnd w:id="4932"/>
    <w:bookmarkStart w:name="z7434" w:id="4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дна; наличие межтканевых соединительно-тканных перемычек, повреждений мышц, костей;</w:t>
      </w:r>
    </w:p>
    <w:bookmarkEnd w:id="4933"/>
    <w:bookmarkStart w:name="z7435" w:id="4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повреждения волос в области раны: поперечно или косо пересечены в начальной и средней трети раны, в конечном отрезке волоса, с вывороченными луковицами;</w:t>
      </w:r>
    </w:p>
    <w:bookmarkEnd w:id="4934"/>
    <w:bookmarkStart w:name="z7436" w:id="4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микрорельефа на плоскости разреза, разруба, распила хряща, кости: ровный, неровный, зазубренный.</w:t>
      </w:r>
    </w:p>
    <w:bookmarkEnd w:id="4935"/>
    <w:bookmarkStart w:name="z7437" w:id="4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описании переломов (открытых) описываются:</w:t>
      </w:r>
    </w:p>
    <w:bookmarkEnd w:id="4936"/>
    <w:bookmarkStart w:name="z7438" w:id="4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точная анатомическая локализация;</w:t>
      </w:r>
    </w:p>
    <w:bookmarkEnd w:id="4937"/>
    <w:bookmarkStart w:name="z7439" w:id="4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(линейная, неправильная, многооскольчатая);</w:t>
      </w:r>
    </w:p>
    <w:bookmarkEnd w:id="4938"/>
    <w:bookmarkStart w:name="z7440" w:id="4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размеры;</w:t>
      </w:r>
    </w:p>
    <w:bookmarkEnd w:id="4939"/>
    <w:bookmarkStart w:name="z7441" w:id="4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линии перелома (вертикальное, горизонтальное, косо-вертикальное (сверху вниз, слева направо);</w:t>
      </w:r>
    </w:p>
    <w:bookmarkEnd w:id="4940"/>
    <w:bookmarkStart w:name="z7442" w:id="4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особенности повреждения позвоночника: локализация и свойства кровоизлияний в окружающих тканях, переломы тел, дужек и отростков позвонков, характер смещения, повреждения связочного аппарата, межпозвоночных дисков, надоболочных и подоболочных кровоизлияний, спинного мозга.</w:t>
      </w:r>
    </w:p>
    <w:bookmarkEnd w:id="4941"/>
    <w:bookmarkStart w:name="z7443" w:id="4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Описывается психическое состояние. Выявление симптомов психологического воздействия осуществляется путем выявления жалоб при опросе и наблюдения за поведением и состоянием пациента.</w:t>
      </w:r>
    </w:p>
    <w:bookmarkEnd w:id="4942"/>
    <w:bookmarkStart w:name="z7444" w:id="4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Описываются;</w:t>
      </w:r>
    </w:p>
    <w:bookmarkEnd w:id="4943"/>
    <w:bookmarkStart w:name="z7445" w:id="4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сознание (ясное, не нарушено, сознание нарушено, дезориентирован во времени, месте, собственной личности, при наличии дополнения и (или) разъяснения);</w:t>
      </w:r>
    </w:p>
    <w:bookmarkEnd w:id="4944"/>
    <w:bookmarkStart w:name="z7446" w:id="4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поведение (адекватный, пассивный, заторможенный, оцепенение, возбужденный, пугливый, плаксивый, при наличии дополнения и (или) разъяснения);</w:t>
      </w:r>
    </w:p>
    <w:bookmarkEnd w:id="4945"/>
    <w:bookmarkStart w:name="z7447" w:id="4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настроение и эмоции (ровный фон настроения, сниженный фон настроения (пассивность, уныние, пессимистичность, раздражительностьи (или) гневливость, повышенный фон настрения (жизнерадостность, бодрость, оптимистичность), страх, тревога, при наличии дополнения и (или) разъяснения);</w:t>
      </w:r>
    </w:p>
    <w:bookmarkEnd w:id="4946"/>
    <w:bookmarkStart w:name="z7448" w:id="4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мышление, память, речь (без особенностей, замедленное мышление и (или) речь, ускоренное мышление и (или) речь, обстоятельное и (или) детализированное мышление и (или) речь, бессвязное мышление, бредовые идеи, мысли о смерти, самоубийстве, нарушения памяти и внимания, при наличии дополнения и (или) разъяснения);</w:t>
      </w:r>
    </w:p>
    <w:bookmarkEnd w:id="4947"/>
    <w:bookmarkStart w:name="z7449" w:id="4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соматовегетативные расстройства (выявляются по жалобам больного): учащенное или усиленное сердцебиение, неприятные ощущения в области сердца, повышенная потливость, приливы жара или озноб, сухость во рту, дрожь в руках и (или) ногах и (или) теле, мышечное напряжение, неспособность расслабиться, чувство удушья или комка в горле, затрудненное дыхание, ощущение дискомфорта или боли в грудной клетке, "тяжесть в груди", головокружение, головные боли, чувство слабости, утомляемости, ощущение онемения и (или) покалывания, при наличии дополнения и (или) разъяснения);</w:t>
      </w:r>
    </w:p>
    <w:bookmarkEnd w:id="4948"/>
    <w:bookmarkStart w:name="z7450" w:id="4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 отраженные в вышеприведенных пунктах симптомы, выявленные медицинским работником симптомы: нарушения сна, аппетитта, наличие психотравмы, утрата интересов, скрытность, недоверчивость, сообщения об употреблении алкоголя, чувство отчаяния, галлюцинации (пациент озирается, разговаривает с невидимым собеседником), при наличии дополнения и (или) разъяснения).</w:t>
      </w:r>
    </w:p>
    <w:bookmarkEnd w:id="4949"/>
    <w:bookmarkStart w:name="z7451" w:id="4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статистической карте выбывшего из стационара (круглосуточного и (или) дневного) с телесными повреждениями и (или) психологическим воздействием в результате жестокого обращения заполняются паспортные данные и общие сведения, где указываются ИИН, фамилия,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статус.</w:t>
      </w:r>
    </w:p>
    <w:bookmarkEnd w:id="4950"/>
    <w:bookmarkStart w:name="z7452" w:id="4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тип госпитализации (экстренная, плановая), первичная или повторная госпитализация, код госпитализации.</w:t>
      </w:r>
    </w:p>
    <w:bookmarkEnd w:id="4951"/>
    <w:bookmarkStart w:name="z7453" w:id="4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Заполняются сведения о лицах, направивших на госпитализацию и наименование направившей медицинской организации.</w:t>
      </w:r>
    </w:p>
    <w:bookmarkEnd w:id="4952"/>
    <w:bookmarkStart w:name="z7454" w:id="4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диагноз направившей организации и диагноз при поступлении.</w:t>
      </w:r>
    </w:p>
    <w:bookmarkEnd w:id="4953"/>
    <w:bookmarkStart w:name="z7455" w:id="4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вид травмы (бытовая, уличная, дорожно-транспортная, школьная, спортивная), синдром жестокого обращения с уточнением (оставление без внимания или заброшенность, физическая, сексуальная, и (или) психологическая жестокость, другие синдромы жестокого обращения, синдром неуточненного жестокого обращения). </w:t>
      </w:r>
    </w:p>
    <w:bookmarkEnd w:id="4954"/>
    <w:bookmarkStart w:name="z7456" w:id="4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Указываются сведения о госпитализации с лицом по уходу и (или) с кормящей матерью, дата и время госпитализации, отделение, номер палаты. </w:t>
      </w:r>
    </w:p>
    <w:bookmarkEnd w:id="4955"/>
    <w:bookmarkStart w:name="z7457" w:id="4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Заполняются сведения о нахождении в отделении реанимации, указывается профиль койки. </w:t>
      </w:r>
    </w:p>
    <w:bookmarkEnd w:id="4956"/>
    <w:bookmarkStart w:name="z7458" w:id="4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виде транспортировки (самостоятельно, доставлен бригадой скорой помощи и (или) медицинской авиации, в сопровождении физических лиц).</w:t>
      </w:r>
    </w:p>
    <w:bookmarkEnd w:id="4957"/>
    <w:bookmarkStart w:name="z7459" w:id="4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Заполняются сведения о результатах исследования на ВИЧ-инфекцию, группа крови и резус-фактор, об аллергических реакциях и побочных действиях лекарственных средств.</w:t>
      </w:r>
    </w:p>
    <w:bookmarkEnd w:id="4958"/>
    <w:bookmarkStart w:name="z7460" w:id="4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заключительный диагноз, осложнения и сопутствующие заболевания. </w:t>
      </w:r>
    </w:p>
    <w:bookmarkEnd w:id="4959"/>
    <w:bookmarkStart w:name="z7461" w:id="4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Заполняются сведения о проведении хирургических операций. </w:t>
      </w:r>
    </w:p>
    <w:bookmarkEnd w:id="4960"/>
    <w:bookmarkStart w:name="z7462" w:id="4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 указываются заключительные сведения (исходы пребывания и лечения, дата и время выписки (смерти), количество проведенных койко-дней, фамилия, имя, отчество (при наличии) лечащего врача и заведующего отделением).</w:t>
      </w:r>
    </w:p>
    <w:bookmarkEnd w:id="4961"/>
    <w:bookmarkStart w:name="z7463" w:id="4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статистической карте пациента с телесными повреждениями и (или) психологическим воздействием в результате жестокого обращения, получившего помощь в амбулаторных условиях, заполняются паспортные данные и общие сведения, где указываются ИИН, фамилия, имя, отчество (при его наличии), дата рождения, пол, возраст, национальность, гражданство, адрес проживания, место работы и (или) учебы и (или) детского учреждения с указанием должности, образование, наименование страховой компании с указанием номера страхового полиса (в случае страхования), тип возмещения затрат, социальный статус, повод обращения (профилактический осмотр, заболевание, травма).</w:t>
      </w:r>
    </w:p>
    <w:bookmarkEnd w:id="4962"/>
    <w:bookmarkStart w:name="z7464" w:id="4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Указывается вид травмы (бытовая, уличная, дорожно-транспортная), школьная, спортивная), синдром жестокого обращения с уточнением (оставление без внимания или заброшенность, физическая, сексуальная, и (или) психологическая жестокость, другие синдромы жестокого обращения, синдром неуточненного жестокого обращения). </w:t>
      </w:r>
    </w:p>
    <w:bookmarkEnd w:id="4963"/>
    <w:bookmarkStart w:name="z7465" w:id="4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Вносятся данные о направившем лице, заключительный диагноз, а также сведения о проведенных операциях, манипуляциях.</w:t>
      </w:r>
    </w:p>
    <w:bookmarkEnd w:id="4964"/>
    <w:bookmarkStart w:name="z7466" w:id="4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Указывается исход обращения, подтверждение случаев поликлинического обращения и дата его завершения.</w:t>
      </w:r>
    </w:p>
    <w:bookmarkEnd w:id="4965"/>
    <w:bookmarkStart w:name="z7467" w:id="4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Вносятся сведения о враче (фамилия, имя, отчество (при его наличии), идентификатор).</w:t>
      </w:r>
    </w:p>
    <w:bookmarkEnd w:id="49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Relationship Target="media/document_image_rId196.jpeg" Type="http://schemas.openxmlformats.org/officeDocument/2006/relationships/image" Id="rId196"/><Relationship Target="media/document_image_rId197.jpeg" Type="http://schemas.openxmlformats.org/officeDocument/2006/relationships/image" Id="rId197"/><Relationship Target="media/document_image_rId198.jpeg" Type="http://schemas.openxmlformats.org/officeDocument/2006/relationships/image" Id="rId198"/><Relationship Target="media/document_image_rId199.jpeg" Type="http://schemas.openxmlformats.org/officeDocument/2006/relationships/image" Id="rId199"/><Relationship Target="media/document_image_rId200.jpeg" Type="http://schemas.openxmlformats.org/officeDocument/2006/relationships/image" Id="rId200"/><Relationship Target="media/document_image_rId201.jpeg" Type="http://schemas.openxmlformats.org/officeDocument/2006/relationships/image" Id="rId201"/><Relationship Target="media/document_image_rId202.jpeg" Type="http://schemas.openxmlformats.org/officeDocument/2006/relationships/image" Id="rId202"/><Relationship Target="media/document_image_rId203.jpeg" Type="http://schemas.openxmlformats.org/officeDocument/2006/relationships/image" Id="rId203"/><Relationship Target="media/document_image_rId204.jpeg" Type="http://schemas.openxmlformats.org/officeDocument/2006/relationships/image" Id="rId204"/><Relationship Target="media/document_image_rId205.jpeg" Type="http://schemas.openxmlformats.org/officeDocument/2006/relationships/image" Id="rId205"/><Relationship Target="media/document_image_rId206.jpeg" Type="http://schemas.openxmlformats.org/officeDocument/2006/relationships/image" Id="rId206"/><Relationship Target="media/document_image_rId207.jpeg" Type="http://schemas.openxmlformats.org/officeDocument/2006/relationships/image" Id="rId207"/><Relationship Target="media/document_image_rId208.jpeg" Type="http://schemas.openxmlformats.org/officeDocument/2006/relationships/image" Id="rId208"/><Relationship Target="media/document_image_rId209.jpeg" Type="http://schemas.openxmlformats.org/officeDocument/2006/relationships/image" Id="rId209"/><Relationship Target="media/document_image_rId210.jpeg" Type="http://schemas.openxmlformats.org/officeDocument/2006/relationships/image" Id="rId210"/><Relationship Target="media/document_image_rId211.jpeg" Type="http://schemas.openxmlformats.org/officeDocument/2006/relationships/image" Id="rId211"/><Relationship Target="media/document_image_rId212.jpeg" Type="http://schemas.openxmlformats.org/officeDocument/2006/relationships/image" Id="rId212"/><Relationship Target="media/document_image_rId213.jpeg" Type="http://schemas.openxmlformats.org/officeDocument/2006/relationships/image" Id="rId213"/><Relationship Target="media/document_image_rId214.jpeg" Type="http://schemas.openxmlformats.org/officeDocument/2006/relationships/image" Id="rId214"/><Relationship Target="media/document_image_rId215.jpeg" Type="http://schemas.openxmlformats.org/officeDocument/2006/relationships/image" Id="rId215"/><Relationship Target="media/document_image_rId216.jpeg" Type="http://schemas.openxmlformats.org/officeDocument/2006/relationships/image" Id="rId216"/><Relationship Target="media/document_image_rId217.jpeg" Type="http://schemas.openxmlformats.org/officeDocument/2006/relationships/image" Id="rId217"/><Relationship Target="media/document_image_rId218.jpeg" Type="http://schemas.openxmlformats.org/officeDocument/2006/relationships/image" Id="rId218"/><Relationship Target="media/document_image_rId219.jpeg" Type="http://schemas.openxmlformats.org/officeDocument/2006/relationships/image" Id="rId219"/><Relationship Target="media/document_image_rId220.jpeg" Type="http://schemas.openxmlformats.org/officeDocument/2006/relationships/image" Id="rId220"/><Relationship Target="media/document_image_rId221.jpeg" Type="http://schemas.openxmlformats.org/officeDocument/2006/relationships/image" Id="rId221"/><Relationship Target="media/document_image_rId222.jpeg" Type="http://schemas.openxmlformats.org/officeDocument/2006/relationships/image" Id="rId222"/><Relationship Target="media/document_image_rId223.jpeg" Type="http://schemas.openxmlformats.org/officeDocument/2006/relationships/image" Id="rId223"/><Relationship Target="media/document_image_rId224.jpeg" Type="http://schemas.openxmlformats.org/officeDocument/2006/relationships/image" Id="rId224"/><Relationship Target="media/document_image_rId225.jpeg" Type="http://schemas.openxmlformats.org/officeDocument/2006/relationships/image" Id="rId225"/><Relationship Target="media/document_image_rId226.jpeg" Type="http://schemas.openxmlformats.org/officeDocument/2006/relationships/image" Id="rId226"/><Relationship Target="media/document_image_rId227.jpeg" Type="http://schemas.openxmlformats.org/officeDocument/2006/relationships/image" Id="rId227"/><Relationship Target="media/document_image_rId228.jpeg" Type="http://schemas.openxmlformats.org/officeDocument/2006/relationships/image" Id="rId228"/><Relationship Target="media/document_image_rId229.jpeg" Type="http://schemas.openxmlformats.org/officeDocument/2006/relationships/image" Id="rId229"/><Relationship Target="media/document_image_rId230.jpeg" Type="http://schemas.openxmlformats.org/officeDocument/2006/relationships/image" Id="rId230"/><Relationship Target="media/document_image_rId231.jpeg" Type="http://schemas.openxmlformats.org/officeDocument/2006/relationships/image" Id="rId231"/><Relationship Target="media/document_image_rId232.jpeg" Type="http://schemas.openxmlformats.org/officeDocument/2006/relationships/image" Id="rId232"/><Relationship Target="media/document_image_rId233.jpeg" Type="http://schemas.openxmlformats.org/officeDocument/2006/relationships/image" Id="rId233"/><Relationship Target="media/document_image_rId234.jpeg" Type="http://schemas.openxmlformats.org/officeDocument/2006/relationships/image" Id="rId234"/><Relationship Target="media/document_image_rId235.jpeg" Type="http://schemas.openxmlformats.org/officeDocument/2006/relationships/image" Id="rId235"/><Relationship Target="media/document_image_rId236.jpeg" Type="http://schemas.openxmlformats.org/officeDocument/2006/relationships/image" Id="rId236"/><Relationship Target="media/document_image_rId237.jpeg" Type="http://schemas.openxmlformats.org/officeDocument/2006/relationships/image" Id="rId237"/><Relationship Target="media/document_image_rId238.jpeg" Type="http://schemas.openxmlformats.org/officeDocument/2006/relationships/image" Id="rId238"/><Relationship Target="media/document_image_rId239.jpeg" Type="http://schemas.openxmlformats.org/officeDocument/2006/relationships/image" Id="rId239"/><Relationship Target="media/document_image_rId240.jpeg" Type="http://schemas.openxmlformats.org/officeDocument/2006/relationships/image" Id="rId240"/><Relationship Target="media/document_image_rId241.jpeg" Type="http://schemas.openxmlformats.org/officeDocument/2006/relationships/image" Id="rId241"/><Relationship Target="media/document_image_rId242.jpeg" Type="http://schemas.openxmlformats.org/officeDocument/2006/relationships/image" Id="rId242"/><Relationship Target="media/document_image_rId243.jpeg" Type="http://schemas.openxmlformats.org/officeDocument/2006/relationships/image" Id="rId243"/><Relationship Target="media/document_image_rId244.jpeg" Type="http://schemas.openxmlformats.org/officeDocument/2006/relationships/image" Id="rId244"/><Relationship Target="media/document_image_rId245.jpeg" Type="http://schemas.openxmlformats.org/officeDocument/2006/relationships/image" Id="rId245"/><Relationship Target="media/document_image_rId246.jpeg" Type="http://schemas.openxmlformats.org/officeDocument/2006/relationships/image" Id="rId246"/><Relationship Target="media/document_image_rId247.jpeg" Type="http://schemas.openxmlformats.org/officeDocument/2006/relationships/image" Id="rId247"/><Relationship Target="media/document_image_rId248.jpeg" Type="http://schemas.openxmlformats.org/officeDocument/2006/relationships/image" Id="rId248"/><Relationship Target="media/document_image_rId249.jpeg" Type="http://schemas.openxmlformats.org/officeDocument/2006/relationships/image" Id="rId249"/><Relationship Target="media/document_image_rId250.jpeg" Type="http://schemas.openxmlformats.org/officeDocument/2006/relationships/image" Id="rId250"/><Relationship Target="media/document_image_rId251.jpeg" Type="http://schemas.openxmlformats.org/officeDocument/2006/relationships/image" Id="rId251"/><Relationship Target="media/document_image_rId252.jpeg" Type="http://schemas.openxmlformats.org/officeDocument/2006/relationships/image" Id="rId252"/><Relationship Target="media/document_image_rId253.jpeg" Type="http://schemas.openxmlformats.org/officeDocument/2006/relationships/image" Id="rId253"/><Relationship Target="media/document_image_rId254.jpeg" Type="http://schemas.openxmlformats.org/officeDocument/2006/relationships/image" Id="rId254"/><Relationship Target="media/document_image_rId255.jpeg" Type="http://schemas.openxmlformats.org/officeDocument/2006/relationships/image" Id="rId255"/><Relationship Target="media/document_image_rId256.jpeg" Type="http://schemas.openxmlformats.org/officeDocument/2006/relationships/image" Id="rId256"/><Relationship Target="media/document_image_rId257.jpeg" Type="http://schemas.openxmlformats.org/officeDocument/2006/relationships/image" Id="rId257"/><Relationship Target="media/document_image_rId258.jpeg" Type="http://schemas.openxmlformats.org/officeDocument/2006/relationships/image" Id="rId258"/><Relationship Target="media/document_image_rId259.jpeg" Type="http://schemas.openxmlformats.org/officeDocument/2006/relationships/image" Id="rId259"/><Relationship Target="media/document_image_rId260.jpeg" Type="http://schemas.openxmlformats.org/officeDocument/2006/relationships/image" Id="rId260"/><Relationship Target="media/document_image_rId261.jpeg" Type="http://schemas.openxmlformats.org/officeDocument/2006/relationships/image" Id="rId261"/><Relationship Target="media/document_image_rId262.jpeg" Type="http://schemas.openxmlformats.org/officeDocument/2006/relationships/image" Id="rId262"/><Relationship Target="media/document_image_rId263.jpeg" Type="http://schemas.openxmlformats.org/officeDocument/2006/relationships/image" Id="rId263"/><Relationship Target="media/document_image_rId264.jpeg" Type="http://schemas.openxmlformats.org/officeDocument/2006/relationships/image" Id="rId264"/><Relationship Target="media/document_image_rId265.jpeg" Type="http://schemas.openxmlformats.org/officeDocument/2006/relationships/image" Id="rId265"/><Relationship Target="media/document_image_rId266.jpeg" Type="http://schemas.openxmlformats.org/officeDocument/2006/relationships/image" Id="rId266"/><Relationship Target="media/document_image_rId267.jpeg" Type="http://schemas.openxmlformats.org/officeDocument/2006/relationships/image" Id="rId267"/><Relationship Target="media/document_image_rId268.jpeg" Type="http://schemas.openxmlformats.org/officeDocument/2006/relationships/image" Id="rId268"/><Relationship Target="media/document_image_rId269.jpeg" Type="http://schemas.openxmlformats.org/officeDocument/2006/relationships/image" Id="rId269"/><Relationship Target="media/document_image_rId270.jpeg" Type="http://schemas.openxmlformats.org/officeDocument/2006/relationships/image" Id="rId270"/><Relationship Target="media/document_image_rId271.jpeg" Type="http://schemas.openxmlformats.org/officeDocument/2006/relationships/image" Id="rId271"/><Relationship Target="media/document_image_rId272.jpeg" Type="http://schemas.openxmlformats.org/officeDocument/2006/relationships/image" Id="rId272"/><Relationship Target="media/document_image_rId273.jpeg" Type="http://schemas.openxmlformats.org/officeDocument/2006/relationships/image" Id="rId273"/><Relationship Target="media/document_image_rId274.jpeg" Type="http://schemas.openxmlformats.org/officeDocument/2006/relationships/image" Id="rId274"/><Relationship Target="media/document_image_rId275.jpeg" Type="http://schemas.openxmlformats.org/officeDocument/2006/relationships/image" Id="rId275"/><Relationship Target="media/document_image_rId276.jpeg" Type="http://schemas.openxmlformats.org/officeDocument/2006/relationships/image" Id="rId276"/><Relationship Target="media/document_image_rId277.jpeg" Type="http://schemas.openxmlformats.org/officeDocument/2006/relationships/image" Id="rId277"/><Relationship Target="media/document_image_rId278.jpeg" Type="http://schemas.openxmlformats.org/officeDocument/2006/relationships/image" Id="rId278"/><Relationship Target="media/document_image_rId279.jpeg" Type="http://schemas.openxmlformats.org/officeDocument/2006/relationships/image" Id="rId279"/><Relationship Target="media/document_image_rId280.jpeg" Type="http://schemas.openxmlformats.org/officeDocument/2006/relationships/image" Id="rId280"/><Relationship Target="media/document_image_rId281.jpeg" Type="http://schemas.openxmlformats.org/officeDocument/2006/relationships/image" Id="rId281"/><Relationship Target="media/document_image_rId282.jpeg" Type="http://schemas.openxmlformats.org/officeDocument/2006/relationships/image" Id="rId282"/><Relationship Target="media/document_image_rId283.jpeg" Type="http://schemas.openxmlformats.org/officeDocument/2006/relationships/image" Id="rId283"/><Relationship Target="media/document_image_rId284.jpeg" Type="http://schemas.openxmlformats.org/officeDocument/2006/relationships/image" Id="rId284"/><Relationship Target="media/document_image_rId285.jpeg" Type="http://schemas.openxmlformats.org/officeDocument/2006/relationships/image" Id="rId285"/><Relationship Target="media/document_image_rId286.jpeg" Type="http://schemas.openxmlformats.org/officeDocument/2006/relationships/image" Id="rId286"/><Relationship Target="media/document_image_rId287.jpeg" Type="http://schemas.openxmlformats.org/officeDocument/2006/relationships/image" Id="rId287"/><Relationship Target="media/document_image_rId288.jpeg" Type="http://schemas.openxmlformats.org/officeDocument/2006/relationships/image" Id="rId288"/><Relationship Target="media/document_image_rId289.jpeg" Type="http://schemas.openxmlformats.org/officeDocument/2006/relationships/image" Id="rId289"/><Relationship Target="media/document_image_rId290.jpeg" Type="http://schemas.openxmlformats.org/officeDocument/2006/relationships/image" Id="rId290"/><Relationship Target="media/document_image_rId291.jpeg" Type="http://schemas.openxmlformats.org/officeDocument/2006/relationships/image" Id="rId291"/><Relationship Target="media/document_image_rId292.jpeg" Type="http://schemas.openxmlformats.org/officeDocument/2006/relationships/image" Id="rId292"/><Relationship Target="media/document_image_rId293.jpeg" Type="http://schemas.openxmlformats.org/officeDocument/2006/relationships/image" Id="rId293"/><Relationship Target="media/document_image_rId294.jpeg" Type="http://schemas.openxmlformats.org/officeDocument/2006/relationships/image" Id="rId294"/><Relationship Target="media/document_image_rId295.jpeg" Type="http://schemas.openxmlformats.org/officeDocument/2006/relationships/image" Id="rId295"/><Relationship Target="media/document_image_rId296.jpeg" Type="http://schemas.openxmlformats.org/officeDocument/2006/relationships/image" Id="rId296"/><Relationship Target="media/document_image_rId297.jpeg" Type="http://schemas.openxmlformats.org/officeDocument/2006/relationships/image" Id="rId297"/><Relationship Target="media/document_image_rId298.jpeg" Type="http://schemas.openxmlformats.org/officeDocument/2006/relationships/image" Id="rId298"/><Relationship Target="media/document_image_rId299.jpeg" Type="http://schemas.openxmlformats.org/officeDocument/2006/relationships/image" Id="rId299"/><Relationship Target="media/document_image_rId300.jpeg" Type="http://schemas.openxmlformats.org/officeDocument/2006/relationships/image" Id="rId300"/><Relationship Target="media/document_image_rId301.jpeg" Type="http://schemas.openxmlformats.org/officeDocument/2006/relationships/image" Id="rId301"/><Relationship Target="media/document_image_rId302.jpeg" Type="http://schemas.openxmlformats.org/officeDocument/2006/relationships/image" Id="rId302"/><Relationship Target="media/document_image_rId303.jpeg" Type="http://schemas.openxmlformats.org/officeDocument/2006/relationships/image" Id="rId303"/><Relationship Target="media/document_image_rId304.jpeg" Type="http://schemas.openxmlformats.org/officeDocument/2006/relationships/image" Id="rId304"/><Relationship Target="media/document_image_rId305.jpeg" Type="http://schemas.openxmlformats.org/officeDocument/2006/relationships/image" Id="rId305"/><Relationship Target="media/document_image_rId306.jpeg" Type="http://schemas.openxmlformats.org/officeDocument/2006/relationships/image" Id="rId306"/><Relationship Target="media/document_image_rId307.jpeg" Type="http://schemas.openxmlformats.org/officeDocument/2006/relationships/image" Id="rId307"/><Relationship Target="media/document_image_rId308.jpeg" Type="http://schemas.openxmlformats.org/officeDocument/2006/relationships/image" Id="rId308"/><Relationship Target="media/document_image_rId309.jpeg" Type="http://schemas.openxmlformats.org/officeDocument/2006/relationships/image" Id="rId309"/><Relationship Target="media/document_image_rId310.jpeg" Type="http://schemas.openxmlformats.org/officeDocument/2006/relationships/image" Id="rId310"/><Relationship Target="media/document_image_rId311.jpeg" Type="http://schemas.openxmlformats.org/officeDocument/2006/relationships/image" Id="rId311"/><Relationship Target="media/document_image_rId312.jpeg" Type="http://schemas.openxmlformats.org/officeDocument/2006/relationships/image" Id="rId312"/><Relationship Target="media/document_image_rId313.jpeg" Type="http://schemas.openxmlformats.org/officeDocument/2006/relationships/image" Id="rId313"/><Relationship Target="media/document_image_rId314.jpeg" Type="http://schemas.openxmlformats.org/officeDocument/2006/relationships/image" Id="rId314"/><Relationship Target="media/document_image_rId315.jpeg" Type="http://schemas.openxmlformats.org/officeDocument/2006/relationships/image" Id="rId315"/><Relationship Target="media/document_image_rId316.jpeg" Type="http://schemas.openxmlformats.org/officeDocument/2006/relationships/image" Id="rId316"/><Relationship Target="media/document_image_rId317.jpeg" Type="http://schemas.openxmlformats.org/officeDocument/2006/relationships/image" Id="rId317"/><Relationship Target="media/document_image_rId318.jpeg" Type="http://schemas.openxmlformats.org/officeDocument/2006/relationships/image" Id="rId318"/><Relationship Target="media/document_image_rId319.jpeg" Type="http://schemas.openxmlformats.org/officeDocument/2006/relationships/image" Id="rId319"/><Relationship Target="media/document_image_rId320.jpeg" Type="http://schemas.openxmlformats.org/officeDocument/2006/relationships/image" Id="rId320"/><Relationship Target="media/document_image_rId321.jpeg" Type="http://schemas.openxmlformats.org/officeDocument/2006/relationships/image" Id="rId321"/><Relationship Target="media/document_image_rId322.jpeg" Type="http://schemas.openxmlformats.org/officeDocument/2006/relationships/image" Id="rId322"/><Relationship Target="media/document_image_rId323.jpeg" Type="http://schemas.openxmlformats.org/officeDocument/2006/relationships/image" Id="rId323"/><Relationship Target="media/document_image_rId324.jpeg" Type="http://schemas.openxmlformats.org/officeDocument/2006/relationships/image" Id="rId324"/><Relationship Target="media/document_image_rId325.jpeg" Type="http://schemas.openxmlformats.org/officeDocument/2006/relationships/image" Id="rId325"/><Relationship Target="media/document_image_rId326.jpeg" Type="http://schemas.openxmlformats.org/officeDocument/2006/relationships/image" Id="rId326"/><Relationship Target="media/document_image_rId327.jpeg" Type="http://schemas.openxmlformats.org/officeDocument/2006/relationships/image" Id="rId327"/><Relationship Target="media/document_image_rId328.jpeg" Type="http://schemas.openxmlformats.org/officeDocument/2006/relationships/image" Id="rId328"/><Relationship Target="media/document_image_rId329.jpeg" Type="http://schemas.openxmlformats.org/officeDocument/2006/relationships/image" Id="rId329"/><Relationship Target="media/document_image_rId330.jpeg" Type="http://schemas.openxmlformats.org/officeDocument/2006/relationships/image" Id="rId330"/><Relationship Target="media/document_image_rId331.jpeg" Type="http://schemas.openxmlformats.org/officeDocument/2006/relationships/image" Id="rId331"/><Relationship Target="media/document_image_rId332.jpeg" Type="http://schemas.openxmlformats.org/officeDocument/2006/relationships/image" Id="rId332"/><Relationship Target="media/document_image_rId333.jpeg" Type="http://schemas.openxmlformats.org/officeDocument/2006/relationships/image" Id="rId333"/><Relationship Target="media/document_image_rId334.jpeg" Type="http://schemas.openxmlformats.org/officeDocument/2006/relationships/image" Id="rId334"/><Relationship Target="media/document_image_rId335.jpeg" Type="http://schemas.openxmlformats.org/officeDocument/2006/relationships/image" Id="rId335"/><Relationship Target="media/document_image_rId336.jpeg" Type="http://schemas.openxmlformats.org/officeDocument/2006/relationships/image" Id="rId336"/><Relationship Target="media/document_image_rId337.jpeg" Type="http://schemas.openxmlformats.org/officeDocument/2006/relationships/image" Id="rId337"/><Relationship Target="media/document_image_rId338.jpeg" Type="http://schemas.openxmlformats.org/officeDocument/2006/relationships/image" Id="rId338"/><Relationship Target="media/document_image_rId339.jpeg" Type="http://schemas.openxmlformats.org/officeDocument/2006/relationships/image" Id="rId339"/><Relationship Target="media/document_image_rId340.jpeg" Type="http://schemas.openxmlformats.org/officeDocument/2006/relationships/image" Id="rId340"/><Relationship Target="media/document_image_rId341.jpeg" Type="http://schemas.openxmlformats.org/officeDocument/2006/relationships/image" Id="rId341"/><Relationship Target="media/document_image_rId342.jpeg" Type="http://schemas.openxmlformats.org/officeDocument/2006/relationships/image" Id="rId342"/><Relationship Target="media/document_image_rId343.jpeg" Type="http://schemas.openxmlformats.org/officeDocument/2006/relationships/image" Id="rId343"/><Relationship Target="media/document_image_rId344.jpeg" Type="http://schemas.openxmlformats.org/officeDocument/2006/relationships/image" Id="rId344"/><Relationship Target="media/document_image_rId345.jpeg" Type="http://schemas.openxmlformats.org/officeDocument/2006/relationships/image" Id="rId345"/><Relationship Target="media/document_image_rId346.jpeg" Type="http://schemas.openxmlformats.org/officeDocument/2006/relationships/image" Id="rId346"/><Relationship Target="media/document_image_rId347.jpeg" Type="http://schemas.openxmlformats.org/officeDocument/2006/relationships/image" Id="rId347"/><Relationship Target="media/document_image_rId348.jpeg" Type="http://schemas.openxmlformats.org/officeDocument/2006/relationships/image" Id="rId348"/><Relationship Target="media/document_image_rId349.jpeg" Type="http://schemas.openxmlformats.org/officeDocument/2006/relationships/image" Id="rId349"/><Relationship Target="media/document_image_rId350.jpeg" Type="http://schemas.openxmlformats.org/officeDocument/2006/relationships/image" Id="rId350"/><Relationship Target="media/document_image_rId351.jpeg" Type="http://schemas.openxmlformats.org/officeDocument/2006/relationships/image" Id="rId351"/><Relationship Target="media/document_image_rId352.jpeg" Type="http://schemas.openxmlformats.org/officeDocument/2006/relationships/image" Id="rId352"/><Relationship Target="media/document_image_rId353.jpeg" Type="http://schemas.openxmlformats.org/officeDocument/2006/relationships/image" Id="rId353"/><Relationship Target="media/document_image_rId354.jpeg" Type="http://schemas.openxmlformats.org/officeDocument/2006/relationships/image" Id="rId354"/><Relationship Target="media/document_image_rId355.jpeg" Type="http://schemas.openxmlformats.org/officeDocument/2006/relationships/image" Id="rId355"/><Relationship Target="media/document_image_rId356.jpeg" Type="http://schemas.openxmlformats.org/officeDocument/2006/relationships/image" Id="rId356"/><Relationship Target="media/document_image_rId357.jpeg" Type="http://schemas.openxmlformats.org/officeDocument/2006/relationships/image" Id="rId357"/><Relationship Target="media/document_image_rId358.jpeg" Type="http://schemas.openxmlformats.org/officeDocument/2006/relationships/image" Id="rId358"/><Relationship Target="media/document_image_rId359.jpeg" Type="http://schemas.openxmlformats.org/officeDocument/2006/relationships/image" Id="rId359"/><Relationship Target="media/document_image_rId360.jpeg" Type="http://schemas.openxmlformats.org/officeDocument/2006/relationships/image" Id="rId360"/><Relationship Target="media/document_image_rId361.jpeg" Type="http://schemas.openxmlformats.org/officeDocument/2006/relationships/image" Id="rId361"/><Relationship Target="media/document_image_rId362.jpeg" Type="http://schemas.openxmlformats.org/officeDocument/2006/relationships/image" Id="rId362"/><Relationship Target="media/document_image_rId363.jpeg" Type="http://schemas.openxmlformats.org/officeDocument/2006/relationships/image" Id="rId363"/><Relationship Target="media/document_image_rId364.jpeg" Type="http://schemas.openxmlformats.org/officeDocument/2006/relationships/image" Id="rId364"/><Relationship Target="media/document_image_rId365.jpeg" Type="http://schemas.openxmlformats.org/officeDocument/2006/relationships/image" Id="rId365"/><Relationship Target="media/document_image_rId366.jpeg" Type="http://schemas.openxmlformats.org/officeDocument/2006/relationships/image" Id="rId366"/><Relationship Target="media/document_image_rId367.jpeg" Type="http://schemas.openxmlformats.org/officeDocument/2006/relationships/image" Id="rId367"/><Relationship Target="media/document_image_rId368.jpeg" Type="http://schemas.openxmlformats.org/officeDocument/2006/relationships/image" Id="rId368"/><Relationship Target="media/document_image_rId369.jpeg" Type="http://schemas.openxmlformats.org/officeDocument/2006/relationships/image" Id="rId369"/><Relationship Target="media/document_image_rId370.jpeg" Type="http://schemas.openxmlformats.org/officeDocument/2006/relationships/image" Id="rId370"/><Relationship Target="media/document_image_rId371.jpeg" Type="http://schemas.openxmlformats.org/officeDocument/2006/relationships/image" Id="rId371"/><Relationship Target="media/document_image_rId372.jpeg" Type="http://schemas.openxmlformats.org/officeDocument/2006/relationships/image" Id="rId372"/><Relationship Target="media/document_image_rId373.jpeg" Type="http://schemas.openxmlformats.org/officeDocument/2006/relationships/image" Id="rId373"/><Relationship Target="media/document_image_rId374.jpeg" Type="http://schemas.openxmlformats.org/officeDocument/2006/relationships/image" Id="rId374"/><Relationship Target="media/document_image_rId375.jpeg" Type="http://schemas.openxmlformats.org/officeDocument/2006/relationships/image" Id="rId375"/><Relationship Target="media/document_image_rId376.jpeg" Type="http://schemas.openxmlformats.org/officeDocument/2006/relationships/image" Id="rId376"/><Relationship Target="media/document_image_rId377.jpeg" Type="http://schemas.openxmlformats.org/officeDocument/2006/relationships/image" Id="rId377"/><Relationship Target="media/document_image_rId378.jpeg" Type="http://schemas.openxmlformats.org/officeDocument/2006/relationships/image" Id="rId378"/><Relationship Target="media/document_image_rId379.jpeg" Type="http://schemas.openxmlformats.org/officeDocument/2006/relationships/image" Id="rId379"/><Relationship Target="media/document_image_rId380.jpeg" Type="http://schemas.openxmlformats.org/officeDocument/2006/relationships/image" Id="rId380"/><Relationship Target="media/document_image_rId381.jpeg" Type="http://schemas.openxmlformats.org/officeDocument/2006/relationships/image" Id="rId381"/><Relationship Target="media/document_image_rId382.jpeg" Type="http://schemas.openxmlformats.org/officeDocument/2006/relationships/image" Id="rId382"/><Relationship Target="media/document_image_rId383.jpeg" Type="http://schemas.openxmlformats.org/officeDocument/2006/relationships/image" Id="rId383"/><Relationship Target="media/document_image_rId384.jpeg" Type="http://schemas.openxmlformats.org/officeDocument/2006/relationships/image" Id="rId384"/><Relationship Target="media/document_image_rId385.jpeg" Type="http://schemas.openxmlformats.org/officeDocument/2006/relationships/image" Id="rId385"/><Relationship Target="media/document_image_rId386.jpeg" Type="http://schemas.openxmlformats.org/officeDocument/2006/relationships/image" Id="rId386"/><Relationship Target="media/document_image_rId387.jpeg" Type="http://schemas.openxmlformats.org/officeDocument/2006/relationships/image" Id="rId387"/><Relationship Target="media/document_image_rId388.jpeg" Type="http://schemas.openxmlformats.org/officeDocument/2006/relationships/image" Id="rId388"/><Relationship Target="media/document_image_rId389.jpeg" Type="http://schemas.openxmlformats.org/officeDocument/2006/relationships/image" Id="rId389"/><Relationship Target="media/document_image_rId390.jpeg" Type="http://schemas.openxmlformats.org/officeDocument/2006/relationships/image" Id="rId390"/><Relationship Target="media/document_image_rId391.jpeg" Type="http://schemas.openxmlformats.org/officeDocument/2006/relationships/image" Id="rId391"/><Relationship Target="media/document_image_rId392.jpeg" Type="http://schemas.openxmlformats.org/officeDocument/2006/relationships/image" Id="rId392"/><Relationship Target="media/document_image_rId393.jpeg" Type="http://schemas.openxmlformats.org/officeDocument/2006/relationships/image" Id="rId393"/><Relationship Target="media/document_image_rId394.jpeg" Type="http://schemas.openxmlformats.org/officeDocument/2006/relationships/image" Id="rId394"/><Relationship Target="media/document_image_rId395.jpeg" Type="http://schemas.openxmlformats.org/officeDocument/2006/relationships/image" Id="rId395"/><Relationship Target="media/document_image_rId396.jpeg" Type="http://schemas.openxmlformats.org/officeDocument/2006/relationships/image" Id="rId396"/><Relationship Target="media/document_image_rId397.jpeg" Type="http://schemas.openxmlformats.org/officeDocument/2006/relationships/image" Id="rId397"/><Relationship Target="media/document_image_rId398.jpeg" Type="http://schemas.openxmlformats.org/officeDocument/2006/relationships/image" Id="rId398"/><Relationship Target="media/document_image_rId399.jpeg" Type="http://schemas.openxmlformats.org/officeDocument/2006/relationships/image" Id="rId399"/><Relationship Target="media/document_image_rId400.jpeg" Type="http://schemas.openxmlformats.org/officeDocument/2006/relationships/image" Id="rId400"/><Relationship Target="media/document_image_rId401.jpeg" Type="http://schemas.openxmlformats.org/officeDocument/2006/relationships/image" Id="rId401"/><Relationship Target="media/document_image_rId402.jpeg" Type="http://schemas.openxmlformats.org/officeDocument/2006/relationships/image" Id="rId402"/><Relationship Target="media/document_image_rId403.jpeg" Type="http://schemas.openxmlformats.org/officeDocument/2006/relationships/image" Id="rId403"/><Relationship Target="media/document_image_rId404.jpeg" Type="http://schemas.openxmlformats.org/officeDocument/2006/relationships/image" Id="rId404"/><Relationship Target="media/document_image_rId405.jpeg" Type="http://schemas.openxmlformats.org/officeDocument/2006/relationships/image" Id="rId405"/><Relationship Target="media/document_image_rId406.jpeg" Type="http://schemas.openxmlformats.org/officeDocument/2006/relationships/image" Id="rId406"/><Relationship Target="media/document_image_rId407.jpeg" Type="http://schemas.openxmlformats.org/officeDocument/2006/relationships/image" Id="rId407"/><Relationship Target="media/document_image_rId408.jpeg" Type="http://schemas.openxmlformats.org/officeDocument/2006/relationships/image" Id="rId408"/><Relationship Target="media/document_image_rId409.jpeg" Type="http://schemas.openxmlformats.org/officeDocument/2006/relationships/image" Id="rId409"/><Relationship Target="media/document_image_rId410.jpeg" Type="http://schemas.openxmlformats.org/officeDocument/2006/relationships/image" Id="rId410"/><Relationship Target="media/document_image_rId411.jpeg" Type="http://schemas.openxmlformats.org/officeDocument/2006/relationships/image" Id="rId411"/><Relationship Target="media/document_image_rId412.jpeg" Type="http://schemas.openxmlformats.org/officeDocument/2006/relationships/image" Id="rId412"/><Relationship Target="media/document_image_rId413.jpeg" Type="http://schemas.openxmlformats.org/officeDocument/2006/relationships/image" Id="rId413"/><Relationship Target="media/document_image_rId414.jpeg" Type="http://schemas.openxmlformats.org/officeDocument/2006/relationships/image" Id="rId414"/><Relationship Target="media/document_image_rId415.jpeg" Type="http://schemas.openxmlformats.org/officeDocument/2006/relationships/image" Id="rId415"/><Relationship Target="media/document_image_rId416.jpeg" Type="http://schemas.openxmlformats.org/officeDocument/2006/relationships/image" Id="rId416"/><Relationship Target="media/document_image_rId417.jpeg" Type="http://schemas.openxmlformats.org/officeDocument/2006/relationships/image" Id="rId417"/><Relationship Target="media/document_image_rId418.jpeg" Type="http://schemas.openxmlformats.org/officeDocument/2006/relationships/image" Id="rId418"/><Relationship Target="media/document_image_rId419.jpeg" Type="http://schemas.openxmlformats.org/officeDocument/2006/relationships/image" Id="rId419"/><Relationship Target="media/document_image_rId420.jpeg" Type="http://schemas.openxmlformats.org/officeDocument/2006/relationships/image" Id="rId420"/><Relationship Target="media/document_image_rId421.jpeg" Type="http://schemas.openxmlformats.org/officeDocument/2006/relationships/image" Id="rId421"/><Relationship Target="media/document_image_rId422.jpeg" Type="http://schemas.openxmlformats.org/officeDocument/2006/relationships/image" Id="rId422"/><Relationship Target="media/document_image_rId423.jpeg" Type="http://schemas.openxmlformats.org/officeDocument/2006/relationships/image" Id="rId423"/><Relationship Target="media/document_image_rId424.jpeg" Type="http://schemas.openxmlformats.org/officeDocument/2006/relationships/image" Id="rId424"/><Relationship Target="media/document_image_rId425.jpeg" Type="http://schemas.openxmlformats.org/officeDocument/2006/relationships/image" Id="rId425"/><Relationship Target="media/document_image_rId426.jpeg" Type="http://schemas.openxmlformats.org/officeDocument/2006/relationships/image" Id="rId426"/><Relationship Target="media/document_image_rId427.jpeg" Type="http://schemas.openxmlformats.org/officeDocument/2006/relationships/image" Id="rId427"/><Relationship Target="media/document_image_rId428.jpeg" Type="http://schemas.openxmlformats.org/officeDocument/2006/relationships/image" Id="rId428"/><Relationship Target="media/document_image_rId429.jpeg" Type="http://schemas.openxmlformats.org/officeDocument/2006/relationships/image" Id="rId429"/><Relationship Target="media/document_image_rId430.jpeg" Type="http://schemas.openxmlformats.org/officeDocument/2006/relationships/image" Id="rId430"/><Relationship Target="media/document_image_rId431.jpeg" Type="http://schemas.openxmlformats.org/officeDocument/2006/relationships/image" Id="rId431"/><Relationship Target="media/document_image_rId432.jpeg" Type="http://schemas.openxmlformats.org/officeDocument/2006/relationships/image" Id="rId432"/><Relationship Target="media/document_image_rId433.jpeg" Type="http://schemas.openxmlformats.org/officeDocument/2006/relationships/image" Id="rId433"/><Relationship Target="media/document_image_rId434.jpeg" Type="http://schemas.openxmlformats.org/officeDocument/2006/relationships/image" Id="rId434"/><Relationship Target="media/document_image_rId435.jpeg" Type="http://schemas.openxmlformats.org/officeDocument/2006/relationships/image" Id="rId435"/><Relationship Target="media/document_image_rId436.jpeg" Type="http://schemas.openxmlformats.org/officeDocument/2006/relationships/image" Id="rId436"/><Relationship Target="media/document_image_rId437.jpeg" Type="http://schemas.openxmlformats.org/officeDocument/2006/relationships/image" Id="rId437"/><Relationship Target="media/document_image_rId438.jpeg" Type="http://schemas.openxmlformats.org/officeDocument/2006/relationships/image" Id="rId438"/><Relationship Target="media/document_image_rId439.jpeg" Type="http://schemas.openxmlformats.org/officeDocument/2006/relationships/image" Id="rId439"/><Relationship Target="media/document_image_rId440.jpeg" Type="http://schemas.openxmlformats.org/officeDocument/2006/relationships/image" Id="rId440"/><Relationship Target="media/document_image_rId441.jpeg" Type="http://schemas.openxmlformats.org/officeDocument/2006/relationships/image" Id="rId441"/><Relationship Target="media/document_image_rId442.jpeg" Type="http://schemas.openxmlformats.org/officeDocument/2006/relationships/image" Id="rId442"/><Relationship Target="media/document_image_rId443.jpeg" Type="http://schemas.openxmlformats.org/officeDocument/2006/relationships/image" Id="rId443"/><Relationship Target="media/document_image_rId444.jpeg" Type="http://schemas.openxmlformats.org/officeDocument/2006/relationships/image" Id="rId444"/><Relationship Target="media/document_image_rId445.jpeg" Type="http://schemas.openxmlformats.org/officeDocument/2006/relationships/image" Id="rId445"/><Relationship Target="media/document_image_rId446.jpeg" Type="http://schemas.openxmlformats.org/officeDocument/2006/relationships/image" Id="rId446"/><Relationship Target="media/document_image_rId447.jpeg" Type="http://schemas.openxmlformats.org/officeDocument/2006/relationships/image" Id="rId447"/><Relationship Target="media/document_image_rId448.jpeg" Type="http://schemas.openxmlformats.org/officeDocument/2006/relationships/image" Id="rId448"/><Relationship Target="media/document_image_rId449.jpeg" Type="http://schemas.openxmlformats.org/officeDocument/2006/relationships/image" Id="rId449"/><Relationship Target="media/document_image_rId450.jpeg" Type="http://schemas.openxmlformats.org/officeDocument/2006/relationships/image" Id="rId450"/><Relationship Target="media/document_image_rId451.jpeg" Type="http://schemas.openxmlformats.org/officeDocument/2006/relationships/image" Id="rId451"/><Relationship Target="media/document_image_rId452.jpeg" Type="http://schemas.openxmlformats.org/officeDocument/2006/relationships/image" Id="rId452"/><Relationship Target="media/document_image_rId453.jpeg" Type="http://schemas.openxmlformats.org/officeDocument/2006/relationships/image" Id="rId453"/><Relationship Target="media/document_image_rId454.jpeg" Type="http://schemas.openxmlformats.org/officeDocument/2006/relationships/image" Id="rId454"/><Relationship Target="media/document_image_rId455.jpeg" Type="http://schemas.openxmlformats.org/officeDocument/2006/relationships/image" Id="rId455"/><Relationship Target="media/document_image_rId456.jpeg" Type="http://schemas.openxmlformats.org/officeDocument/2006/relationships/image" Id="rId456"/><Relationship Target="media/document_image_rId457.jpeg" Type="http://schemas.openxmlformats.org/officeDocument/2006/relationships/image" Id="rId457"/><Relationship Target="media/document_image_rId458.jpeg" Type="http://schemas.openxmlformats.org/officeDocument/2006/relationships/image" Id="rId458"/><Relationship Target="media/document_image_rId459.jpeg" Type="http://schemas.openxmlformats.org/officeDocument/2006/relationships/image" Id="rId459"/><Relationship Target="media/document_image_rId460.jpeg" Type="http://schemas.openxmlformats.org/officeDocument/2006/relationships/image" Id="rId460"/><Relationship Target="media/document_image_rId461.jpeg" Type="http://schemas.openxmlformats.org/officeDocument/2006/relationships/image" Id="rId461"/><Relationship Target="media/document_image_rId462.jpeg" Type="http://schemas.openxmlformats.org/officeDocument/2006/relationships/image" Id="rId462"/><Relationship Target="media/document_image_rId463.jpeg" Type="http://schemas.openxmlformats.org/officeDocument/2006/relationships/image" Id="rId463"/><Relationship Target="media/document_image_rId464.jpeg" Type="http://schemas.openxmlformats.org/officeDocument/2006/relationships/image" Id="rId464"/><Relationship Target="media/document_image_rId465.jpeg" Type="http://schemas.openxmlformats.org/officeDocument/2006/relationships/image" Id="rId465"/><Relationship Target="media/document_image_rId466.jpeg" Type="http://schemas.openxmlformats.org/officeDocument/2006/relationships/image" Id="rId466"/><Relationship Target="media/document_image_rId467.jpeg" Type="http://schemas.openxmlformats.org/officeDocument/2006/relationships/image" Id="rId467"/><Relationship Target="media/document_image_rId468.jpeg" Type="http://schemas.openxmlformats.org/officeDocument/2006/relationships/image" Id="rId468"/><Relationship Target="media/document_image_rId469.jpeg" Type="http://schemas.openxmlformats.org/officeDocument/2006/relationships/image" Id="rId469"/><Relationship Target="media/document_image_rId470.jpeg" Type="http://schemas.openxmlformats.org/officeDocument/2006/relationships/image" Id="rId470"/><Relationship Target="media/document_image_rId471.jpeg" Type="http://schemas.openxmlformats.org/officeDocument/2006/relationships/image" Id="rId471"/><Relationship Target="media/document_image_rId472.jpeg" Type="http://schemas.openxmlformats.org/officeDocument/2006/relationships/image" Id="rId472"/><Relationship Target="media/document_image_rId473.jpeg" Type="http://schemas.openxmlformats.org/officeDocument/2006/relationships/image" Id="rId473"/><Relationship Target="media/document_image_rId474.jpeg" Type="http://schemas.openxmlformats.org/officeDocument/2006/relationships/image" Id="rId474"/><Relationship Target="media/document_image_rId475.jpeg" Type="http://schemas.openxmlformats.org/officeDocument/2006/relationships/image" Id="rId475"/><Relationship Target="media/document_image_rId476.jpeg" Type="http://schemas.openxmlformats.org/officeDocument/2006/relationships/image" Id="rId476"/><Relationship Target="media/document_image_rId477.jpeg" Type="http://schemas.openxmlformats.org/officeDocument/2006/relationships/image" Id="rId477"/><Relationship Target="media/document_image_rId478.jpeg" Type="http://schemas.openxmlformats.org/officeDocument/2006/relationships/image" Id="rId478"/><Relationship Target="media/document_image_rId479.jpeg" Type="http://schemas.openxmlformats.org/officeDocument/2006/relationships/image" Id="rId479"/><Relationship Target="media/document_image_rId480.jpeg" Type="http://schemas.openxmlformats.org/officeDocument/2006/relationships/image" Id="rId480"/><Relationship Target="media/document_image_rId481.jpeg" Type="http://schemas.openxmlformats.org/officeDocument/2006/relationships/image" Id="rId481"/><Relationship Target="media/document_image_rId482.jpeg" Type="http://schemas.openxmlformats.org/officeDocument/2006/relationships/image" Id="rId482"/><Relationship Target="media/document_image_rId483.jpeg" Type="http://schemas.openxmlformats.org/officeDocument/2006/relationships/image" Id="rId483"/><Relationship Target="media/document_image_rId484.jpeg" Type="http://schemas.openxmlformats.org/officeDocument/2006/relationships/image" Id="rId484"/><Relationship Target="media/document_image_rId485.jpeg" Type="http://schemas.openxmlformats.org/officeDocument/2006/relationships/image" Id="rId485"/><Relationship Target="media/document_image_rId486.jpeg" Type="http://schemas.openxmlformats.org/officeDocument/2006/relationships/image" Id="rId486"/><Relationship Target="media/document_image_rId487.jpeg" Type="http://schemas.openxmlformats.org/officeDocument/2006/relationships/image" Id="rId487"/><Relationship Target="media/document_image_rId488.jpeg" Type="http://schemas.openxmlformats.org/officeDocument/2006/relationships/image" Id="rId488"/><Relationship Target="media/document_image_rId489.jpeg" Type="http://schemas.openxmlformats.org/officeDocument/2006/relationships/image" Id="rId489"/><Relationship Target="media/document_image_rId490.jpeg" Type="http://schemas.openxmlformats.org/officeDocument/2006/relationships/image" Id="rId490"/><Relationship Target="media/document_image_rId491.jpeg" Type="http://schemas.openxmlformats.org/officeDocument/2006/relationships/image" Id="rId491"/><Relationship Target="media/document_image_rId492.jpeg" Type="http://schemas.openxmlformats.org/officeDocument/2006/relationships/image" Id="rId492"/><Relationship Target="media/document_image_rId493.jpeg" Type="http://schemas.openxmlformats.org/officeDocument/2006/relationships/image" Id="rId493"/><Relationship Target="media/document_image_rId494.jpeg" Type="http://schemas.openxmlformats.org/officeDocument/2006/relationships/image" Id="rId494"/><Relationship Target="media/document_image_rId495.jpeg" Type="http://schemas.openxmlformats.org/officeDocument/2006/relationships/image" Id="rId495"/><Relationship Target="media/document_image_rId496.jpeg" Type="http://schemas.openxmlformats.org/officeDocument/2006/relationships/image" Id="rId496"/><Relationship Target="media/document_image_rId497.jpeg" Type="http://schemas.openxmlformats.org/officeDocument/2006/relationships/image" Id="rId497"/><Relationship Target="media/document_image_rId498.jpeg" Type="http://schemas.openxmlformats.org/officeDocument/2006/relationships/image" Id="rId498"/><Relationship Target="media/document_image_rId499.jpeg" Type="http://schemas.openxmlformats.org/officeDocument/2006/relationships/image" Id="rId499"/><Relationship Target="media/document_image_rId500.jpeg" Type="http://schemas.openxmlformats.org/officeDocument/2006/relationships/image" Id="rId500"/><Relationship Target="media/document_image_rId501.jpeg" Type="http://schemas.openxmlformats.org/officeDocument/2006/relationships/image" Id="rId501"/><Relationship Target="media/document_image_rId502.jpeg" Type="http://schemas.openxmlformats.org/officeDocument/2006/relationships/image" Id="rId502"/><Relationship Target="media/document_image_rId503.jpeg" Type="http://schemas.openxmlformats.org/officeDocument/2006/relationships/image" Id="rId503"/><Relationship Target="media/document_image_rId504.jpeg" Type="http://schemas.openxmlformats.org/officeDocument/2006/relationships/image" Id="rId504"/><Relationship Target="media/document_image_rId505.jpeg" Type="http://schemas.openxmlformats.org/officeDocument/2006/relationships/image" Id="rId505"/><Relationship Target="media/document_image_rId506.jpeg" Type="http://schemas.openxmlformats.org/officeDocument/2006/relationships/image" Id="rId506"/><Relationship Target="media/document_image_rId507.jpeg" Type="http://schemas.openxmlformats.org/officeDocument/2006/relationships/image" Id="rId507"/><Relationship Target="media/document_image_rId508.jpeg" Type="http://schemas.openxmlformats.org/officeDocument/2006/relationships/image" Id="rId508"/><Relationship Target="media/document_image_rId509.jpeg" Type="http://schemas.openxmlformats.org/officeDocument/2006/relationships/image" Id="rId509"/><Relationship Target="media/document_image_rId510.jpeg" Type="http://schemas.openxmlformats.org/officeDocument/2006/relationships/image" Id="rId510"/><Relationship Target="media/document_image_rId511.jpeg" Type="http://schemas.openxmlformats.org/officeDocument/2006/relationships/image" Id="rId511"/><Relationship Target="media/document_image_rId512.jpeg" Type="http://schemas.openxmlformats.org/officeDocument/2006/relationships/image" Id="rId512"/><Relationship Target="media/document_image_rId513.jpeg" Type="http://schemas.openxmlformats.org/officeDocument/2006/relationships/image" Id="rId513"/><Relationship Target="media/document_image_rId514.jpeg" Type="http://schemas.openxmlformats.org/officeDocument/2006/relationships/image" Id="rId514"/><Relationship Target="media/document_image_rId515.jpeg" Type="http://schemas.openxmlformats.org/officeDocument/2006/relationships/image" Id="rId515"/><Relationship Target="media/document_image_rId516.jpeg" Type="http://schemas.openxmlformats.org/officeDocument/2006/relationships/image" Id="rId516"/><Relationship Target="media/document_image_rId517.jpeg" Type="http://schemas.openxmlformats.org/officeDocument/2006/relationships/image" Id="rId517"/><Relationship Target="media/document_image_rId518.jpeg" Type="http://schemas.openxmlformats.org/officeDocument/2006/relationships/image" Id="rId518"/><Relationship Target="media/document_image_rId519.jpeg" Type="http://schemas.openxmlformats.org/officeDocument/2006/relationships/image" Id="rId519"/><Relationship Target="media/document_image_rId520.jpeg" Type="http://schemas.openxmlformats.org/officeDocument/2006/relationships/image" Id="rId520"/><Relationship Target="media/document_image_rId521.jpeg" Type="http://schemas.openxmlformats.org/officeDocument/2006/relationships/image" Id="rId521"/><Relationship Target="media/document_image_rId522.jpeg" Type="http://schemas.openxmlformats.org/officeDocument/2006/relationships/image" Id="rId522"/><Relationship Target="media/document_image_rId523.jpeg" Type="http://schemas.openxmlformats.org/officeDocument/2006/relationships/image" Id="rId523"/><Relationship Target="media/document_image_rId524.jpeg" Type="http://schemas.openxmlformats.org/officeDocument/2006/relationships/image" Id="rId524"/><Relationship Target="media/document_image_rId525.jpeg" Type="http://schemas.openxmlformats.org/officeDocument/2006/relationships/image" Id="rId525"/><Relationship Target="media/document_image_rId526.jpeg" Type="http://schemas.openxmlformats.org/officeDocument/2006/relationships/image" Id="rId526"/><Relationship Target="media/document_image_rId527.jpeg" Type="http://schemas.openxmlformats.org/officeDocument/2006/relationships/image" Id="rId527"/><Relationship Target="media/document_image_rId528.jpeg" Type="http://schemas.openxmlformats.org/officeDocument/2006/relationships/image" Id="rId528"/><Relationship Target="media/document_image_rId529.jpeg" Type="http://schemas.openxmlformats.org/officeDocument/2006/relationships/image" Id="rId529"/><Relationship Target="media/document_image_rId530.jpeg" Type="http://schemas.openxmlformats.org/officeDocument/2006/relationships/image" Id="rId530"/><Relationship Target="media/document_image_rId531.jpeg" Type="http://schemas.openxmlformats.org/officeDocument/2006/relationships/image" Id="rId531"/><Relationship Target="media/document_image_rId532.jpeg" Type="http://schemas.openxmlformats.org/officeDocument/2006/relationships/image" Id="rId532"/><Relationship Target="media/document_image_rId533.jpeg" Type="http://schemas.openxmlformats.org/officeDocument/2006/relationships/image" Id="rId533"/><Relationship Target="media/document_image_rId534.jpeg" Type="http://schemas.openxmlformats.org/officeDocument/2006/relationships/image" Id="rId534"/><Relationship Target="media/document_image_rId535.jpeg" Type="http://schemas.openxmlformats.org/officeDocument/2006/relationships/image" Id="rId535"/><Relationship Target="media/document_image_rId536.jpeg" Type="http://schemas.openxmlformats.org/officeDocument/2006/relationships/image" Id="rId536"/><Relationship Target="media/document_image_rId537.jpeg" Type="http://schemas.openxmlformats.org/officeDocument/2006/relationships/image" Id="rId537"/><Relationship Target="media/document_image_rId538.jpeg" Type="http://schemas.openxmlformats.org/officeDocument/2006/relationships/image" Id="rId538"/><Relationship Target="media/document_image_rId539.jpeg" Type="http://schemas.openxmlformats.org/officeDocument/2006/relationships/image" Id="rId539"/><Relationship Target="media/document_image_rId540.jpeg" Type="http://schemas.openxmlformats.org/officeDocument/2006/relationships/image" Id="rId540"/><Relationship Target="media/document_image_rId541.jpeg" Type="http://schemas.openxmlformats.org/officeDocument/2006/relationships/image" Id="rId541"/><Relationship Target="media/document_image_rId542.jpeg" Type="http://schemas.openxmlformats.org/officeDocument/2006/relationships/image" Id="rId542"/><Relationship Target="media/document_image_rId543.jpeg" Type="http://schemas.openxmlformats.org/officeDocument/2006/relationships/image" Id="rId543"/><Relationship Target="media/document_image_rId544.jpeg" Type="http://schemas.openxmlformats.org/officeDocument/2006/relationships/image" Id="rId544"/><Relationship Target="media/document_image_rId545.jpeg" Type="http://schemas.openxmlformats.org/officeDocument/2006/relationships/image" Id="rId545"/><Relationship Target="media/document_image_rId546.jpeg" Type="http://schemas.openxmlformats.org/officeDocument/2006/relationships/image" Id="rId546"/><Relationship Target="media/document_image_rId547.jpeg" Type="http://schemas.openxmlformats.org/officeDocument/2006/relationships/image" Id="rId547"/><Relationship Target="media/document_image_rId548.jpeg" Type="http://schemas.openxmlformats.org/officeDocument/2006/relationships/image" Id="rId548"/><Relationship Target="media/document_image_rId549.jpeg" Type="http://schemas.openxmlformats.org/officeDocument/2006/relationships/image" Id="rId549"/><Relationship Target="media/document_image_rId550.jpeg" Type="http://schemas.openxmlformats.org/officeDocument/2006/relationships/image" Id="rId550"/><Relationship Target="media/document_image_rId551.jpeg" Type="http://schemas.openxmlformats.org/officeDocument/2006/relationships/image" Id="rId551"/><Relationship Target="media/document_image_rId552.jpeg" Type="http://schemas.openxmlformats.org/officeDocument/2006/relationships/image" Id="rId552"/><Relationship Target="media/document_image_rId553.jpeg" Type="http://schemas.openxmlformats.org/officeDocument/2006/relationships/image" Id="rId553"/><Relationship Target="media/document_image_rId554.jpeg" Type="http://schemas.openxmlformats.org/officeDocument/2006/relationships/image" Id="rId554"/><Relationship Target="media/document_image_rId555.jpeg" Type="http://schemas.openxmlformats.org/officeDocument/2006/relationships/image" Id="rId555"/><Relationship Target="media/document_image_rId556.jpeg" Type="http://schemas.openxmlformats.org/officeDocument/2006/relationships/image" Id="rId556"/><Relationship Target="media/document_image_rId557.jpeg" Type="http://schemas.openxmlformats.org/officeDocument/2006/relationships/image" Id="rId557"/><Relationship Target="media/document_image_rId558.jpeg" Type="http://schemas.openxmlformats.org/officeDocument/2006/relationships/image" Id="rId558"/><Relationship Target="media/document_image_rId559.jpeg" Type="http://schemas.openxmlformats.org/officeDocument/2006/relationships/image" Id="rId559"/><Relationship Target="media/document_image_rId560.jpeg" Type="http://schemas.openxmlformats.org/officeDocument/2006/relationships/image" Id="rId560"/><Relationship Target="media/document_image_rId561.jpeg" Type="http://schemas.openxmlformats.org/officeDocument/2006/relationships/image" Id="rId561"/><Relationship Target="media/document_image_rId562.jpeg" Type="http://schemas.openxmlformats.org/officeDocument/2006/relationships/image" Id="rId562"/><Relationship Target="media/document_image_rId563.jpeg" Type="http://schemas.openxmlformats.org/officeDocument/2006/relationships/image" Id="rId563"/><Relationship Target="media/document_image_rId564.jpeg" Type="http://schemas.openxmlformats.org/officeDocument/2006/relationships/image" Id="rId564"/><Relationship Target="media/document_image_rId565.jpeg" Type="http://schemas.openxmlformats.org/officeDocument/2006/relationships/image" Id="rId565"/><Relationship Target="media/document_image_rId566.jpeg" Type="http://schemas.openxmlformats.org/officeDocument/2006/relationships/image" Id="rId566"/><Relationship Target="media/document_image_rId567.jpeg" Type="http://schemas.openxmlformats.org/officeDocument/2006/relationships/image" Id="rId567"/><Relationship Target="media/document_image_rId568.jpeg" Type="http://schemas.openxmlformats.org/officeDocument/2006/relationships/image" Id="rId568"/><Relationship Target="media/document_image_rId569.jpeg" Type="http://schemas.openxmlformats.org/officeDocument/2006/relationships/image" Id="rId569"/><Relationship Target="media/document_image_rId570.jpeg" Type="http://schemas.openxmlformats.org/officeDocument/2006/relationships/image" Id="rId570"/><Relationship Target="media/document_image_rId571.jpeg" Type="http://schemas.openxmlformats.org/officeDocument/2006/relationships/image" Id="rId571"/><Relationship Target="media/document_image_rId572.jpeg" Type="http://schemas.openxmlformats.org/officeDocument/2006/relationships/image" Id="rId572"/><Relationship Target="media/document_image_rId573.jpeg" Type="http://schemas.openxmlformats.org/officeDocument/2006/relationships/image" Id="rId573"/><Relationship Target="media/document_image_rId574.jpeg" Type="http://schemas.openxmlformats.org/officeDocument/2006/relationships/image" Id="rId574"/><Relationship Target="media/document_image_rId575.jpeg" Type="http://schemas.openxmlformats.org/officeDocument/2006/relationships/image" Id="rId575"/><Relationship Target="media/document_image_rId576.jpeg" Type="http://schemas.openxmlformats.org/officeDocument/2006/relationships/image" Id="rId576"/><Relationship Target="media/document_image_rId577.jpeg" Type="http://schemas.openxmlformats.org/officeDocument/2006/relationships/image" Id="rId577"/><Relationship Target="media/document_image_rId578.jpeg" Type="http://schemas.openxmlformats.org/officeDocument/2006/relationships/image" Id="rId578"/><Relationship Target="media/document_image_rId579.jpeg" Type="http://schemas.openxmlformats.org/officeDocument/2006/relationships/image" Id="rId579"/><Relationship Target="media/document_image_rId580.jpeg" Type="http://schemas.openxmlformats.org/officeDocument/2006/relationships/image" Id="rId580"/><Relationship Target="media/document_image_rId581.jpeg" Type="http://schemas.openxmlformats.org/officeDocument/2006/relationships/image" Id="rId581"/><Relationship Target="media/document_image_rId582.jpeg" Type="http://schemas.openxmlformats.org/officeDocument/2006/relationships/image" Id="rId582"/><Relationship Target="media/document_image_rId583.jpeg" Type="http://schemas.openxmlformats.org/officeDocument/2006/relationships/image" Id="rId583"/><Relationship Target="media/document_image_rId584.jpeg" Type="http://schemas.openxmlformats.org/officeDocument/2006/relationships/image" Id="rId584"/><Relationship Target="media/document_image_rId585.jpeg" Type="http://schemas.openxmlformats.org/officeDocument/2006/relationships/image" Id="rId585"/><Relationship Target="media/document_image_rId586.jpeg" Type="http://schemas.openxmlformats.org/officeDocument/2006/relationships/image" Id="rId586"/><Relationship Target="media/document_image_rId587.jpeg" Type="http://schemas.openxmlformats.org/officeDocument/2006/relationships/image" Id="rId587"/><Relationship Target="media/document_image_rId588.jpeg" Type="http://schemas.openxmlformats.org/officeDocument/2006/relationships/image" Id="rId588"/><Relationship Target="media/document_image_rId589.jpeg" Type="http://schemas.openxmlformats.org/officeDocument/2006/relationships/image" Id="rId589"/><Relationship Target="media/document_image_rId590.jpeg" Type="http://schemas.openxmlformats.org/officeDocument/2006/relationships/image" Id="rId590"/><Relationship Target="media/document_image_rId591.jpeg" Type="http://schemas.openxmlformats.org/officeDocument/2006/relationships/image" Id="rId591"/><Relationship Target="media/document_image_rId592.jpeg" Type="http://schemas.openxmlformats.org/officeDocument/2006/relationships/image" Id="rId592"/><Relationship Target="media/document_image_rId593.jpeg" Type="http://schemas.openxmlformats.org/officeDocument/2006/relationships/image" Id="rId593"/><Relationship Target="media/document_image_rId594.jpeg" Type="http://schemas.openxmlformats.org/officeDocument/2006/relationships/image" Id="rId594"/><Relationship Target="media/document_image_rId595.jpeg" Type="http://schemas.openxmlformats.org/officeDocument/2006/relationships/image" Id="rId595"/><Relationship Target="media/document_image_rId596.jpeg" Type="http://schemas.openxmlformats.org/officeDocument/2006/relationships/image" Id="rId596"/><Relationship Target="media/document_image_rId597.jpeg" Type="http://schemas.openxmlformats.org/officeDocument/2006/relationships/image" Id="rId597"/><Relationship Target="media/document_image_rId598.jpeg" Type="http://schemas.openxmlformats.org/officeDocument/2006/relationships/image" Id="rId598"/><Relationship Target="media/document_image_rId599.jpeg" Type="http://schemas.openxmlformats.org/officeDocument/2006/relationships/image" Id="rId599"/><Relationship Target="media/document_image_rId600.jpeg" Type="http://schemas.openxmlformats.org/officeDocument/2006/relationships/image" Id="rId600"/><Relationship Target="media/document_image_rId601.jpeg" Type="http://schemas.openxmlformats.org/officeDocument/2006/relationships/image" Id="rId601"/><Relationship Target="media/document_image_rId602.jpeg" Type="http://schemas.openxmlformats.org/officeDocument/2006/relationships/image" Id="rId602"/><Relationship Target="media/document_image_rId603.jpeg" Type="http://schemas.openxmlformats.org/officeDocument/2006/relationships/image" Id="rId603"/><Relationship Target="media/document_image_rId604.jpeg" Type="http://schemas.openxmlformats.org/officeDocument/2006/relationships/image" Id="rId604"/><Relationship Target="media/document_image_rId605.jpeg" Type="http://schemas.openxmlformats.org/officeDocument/2006/relationships/image" Id="rId605"/><Relationship Target="media/document_image_rId606.jpeg" Type="http://schemas.openxmlformats.org/officeDocument/2006/relationships/image" Id="rId606"/><Relationship Target="media/document_image_rId607.jpeg" Type="http://schemas.openxmlformats.org/officeDocument/2006/relationships/image" Id="rId607"/><Relationship Target="media/document_image_rId608.jpeg" Type="http://schemas.openxmlformats.org/officeDocument/2006/relationships/image" Id="rId608"/><Relationship Target="media/document_image_rId609.jpeg" Type="http://schemas.openxmlformats.org/officeDocument/2006/relationships/image" Id="rId609"/><Relationship Target="media/document_image_rId610.jpeg" Type="http://schemas.openxmlformats.org/officeDocument/2006/relationships/image" Id="rId610"/><Relationship Target="media/document_image_rId611.jpeg" Type="http://schemas.openxmlformats.org/officeDocument/2006/relationships/image" Id="rId611"/><Relationship Target="media/document_image_rId612.jpeg" Type="http://schemas.openxmlformats.org/officeDocument/2006/relationships/image" Id="rId612"/><Relationship Target="media/document_image_rId613.jpeg" Type="http://schemas.openxmlformats.org/officeDocument/2006/relationships/image" Id="rId613"/><Relationship Target="media/document_image_rId614.jpeg" Type="http://schemas.openxmlformats.org/officeDocument/2006/relationships/image" Id="rId614"/><Relationship Target="media/document_image_rId615.jpeg" Type="http://schemas.openxmlformats.org/officeDocument/2006/relationships/image" Id="rId615"/><Relationship Target="media/document_image_rId616.jpeg" Type="http://schemas.openxmlformats.org/officeDocument/2006/relationships/image" Id="rId616"/><Relationship Target="media/document_image_rId617.jpeg" Type="http://schemas.openxmlformats.org/officeDocument/2006/relationships/image" Id="rId617"/><Relationship Target="media/document_image_rId618.jpeg" Type="http://schemas.openxmlformats.org/officeDocument/2006/relationships/image" Id="rId618"/><Relationship Target="media/document_image_rId619.jpeg" Type="http://schemas.openxmlformats.org/officeDocument/2006/relationships/image" Id="rId619"/><Relationship Target="media/document_image_rId620.jpeg" Type="http://schemas.openxmlformats.org/officeDocument/2006/relationships/image" Id="rId620"/><Relationship Target="media/document_image_rId621.jpeg" Type="http://schemas.openxmlformats.org/officeDocument/2006/relationships/image" Id="rId621"/><Relationship Target="media/document_image_rId622.jpeg" Type="http://schemas.openxmlformats.org/officeDocument/2006/relationships/image" Id="rId622"/><Relationship Target="media/document_image_rId623.jpeg" Type="http://schemas.openxmlformats.org/officeDocument/2006/relationships/image" Id="rId623"/><Relationship Target="media/document_image_rId624.jpeg" Type="http://schemas.openxmlformats.org/officeDocument/2006/relationships/image" Id="rId624"/><Relationship Target="media/document_image_rId625.jpeg" Type="http://schemas.openxmlformats.org/officeDocument/2006/relationships/image" Id="rId625"/><Relationship Target="media/document_image_rId626.jpeg" Type="http://schemas.openxmlformats.org/officeDocument/2006/relationships/image" Id="rId626"/><Relationship Target="media/document_image_rId627.jpeg" Type="http://schemas.openxmlformats.org/officeDocument/2006/relationships/image" Id="rId627"/><Relationship Target="media/document_image_rId628.jpeg" Type="http://schemas.openxmlformats.org/officeDocument/2006/relationships/image" Id="rId628"/><Relationship Target="media/document_image_rId629.jpeg" Type="http://schemas.openxmlformats.org/officeDocument/2006/relationships/image" Id="rId629"/><Relationship Target="media/document_image_rId630.jpeg" Type="http://schemas.openxmlformats.org/officeDocument/2006/relationships/image" Id="rId630"/><Relationship Target="media/document_image_rId631.jpeg" Type="http://schemas.openxmlformats.org/officeDocument/2006/relationships/image" Id="rId631"/><Relationship Target="media/document_image_rId632.jpeg" Type="http://schemas.openxmlformats.org/officeDocument/2006/relationships/image" Id="rId632"/><Relationship Target="media/document_image_rId633.jpeg" Type="http://schemas.openxmlformats.org/officeDocument/2006/relationships/image" Id="rId633"/><Relationship Target="media/document_image_rId634.jpeg" Type="http://schemas.openxmlformats.org/officeDocument/2006/relationships/image" Id="rId634"/><Relationship Target="media/document_image_rId635.jpeg" Type="http://schemas.openxmlformats.org/officeDocument/2006/relationships/image" Id="rId635"/><Relationship Target="media/document_image_rId636.jpeg" Type="http://schemas.openxmlformats.org/officeDocument/2006/relationships/image" Id="rId636"/><Relationship Target="media/document_image_rId637.jpeg" Type="http://schemas.openxmlformats.org/officeDocument/2006/relationships/image" Id="rId637"/><Relationship Target="media/document_image_rId638.jpeg" Type="http://schemas.openxmlformats.org/officeDocument/2006/relationships/image" Id="rId638"/><Relationship Target="media/document_image_rId639.jpeg" Type="http://schemas.openxmlformats.org/officeDocument/2006/relationships/image" Id="rId639"/><Relationship Target="media/document_image_rId640.jpeg" Type="http://schemas.openxmlformats.org/officeDocument/2006/relationships/image" Id="rId640"/><Relationship Target="media/document_image_rId641.jpeg" Type="http://schemas.openxmlformats.org/officeDocument/2006/relationships/image" Id="rId641"/><Relationship Target="media/document_image_rId642.jpeg" Type="http://schemas.openxmlformats.org/officeDocument/2006/relationships/image" Id="rId642"/><Relationship Target="media/document_image_rId643.jpeg" Type="http://schemas.openxmlformats.org/officeDocument/2006/relationships/image" Id="rId643"/><Relationship Target="media/document_image_rId644.jpeg" Type="http://schemas.openxmlformats.org/officeDocument/2006/relationships/image" Id="rId644"/><Relationship Target="media/document_image_rId645.jpeg" Type="http://schemas.openxmlformats.org/officeDocument/2006/relationships/image" Id="rId645"/><Relationship Target="media/document_image_rId646.jpeg" Type="http://schemas.openxmlformats.org/officeDocument/2006/relationships/image" Id="rId646"/><Relationship Target="media/document_image_rId647.jpeg" Type="http://schemas.openxmlformats.org/officeDocument/2006/relationships/image" Id="rId647"/><Relationship Target="media/document_image_rId648.jpeg" Type="http://schemas.openxmlformats.org/officeDocument/2006/relationships/image" Id="rId648"/><Relationship Target="media/document_image_rId649.jpeg" Type="http://schemas.openxmlformats.org/officeDocument/2006/relationships/image" Id="rId649"/><Relationship Target="media/document_image_rId650.jpeg" Type="http://schemas.openxmlformats.org/officeDocument/2006/relationships/image" Id="rId650"/><Relationship Target="media/document_image_rId651.jpeg" Type="http://schemas.openxmlformats.org/officeDocument/2006/relationships/image" Id="rId651"/><Relationship Target="media/document_image_rId652.jpeg" Type="http://schemas.openxmlformats.org/officeDocument/2006/relationships/image" Id="rId652"/><Relationship Target="media/document_image_rId653.jpeg" Type="http://schemas.openxmlformats.org/officeDocument/2006/relationships/image" Id="rId653"/><Relationship Target="media/document_image_rId654.jpeg" Type="http://schemas.openxmlformats.org/officeDocument/2006/relationships/image" Id="rId654"/><Relationship Target="media/document_image_rId655.jpeg" Type="http://schemas.openxmlformats.org/officeDocument/2006/relationships/image" Id="rId655"/><Relationship Target="media/document_image_rId656.jpeg" Type="http://schemas.openxmlformats.org/officeDocument/2006/relationships/image" Id="rId656"/><Relationship Target="media/document_image_rId657.jpeg" Type="http://schemas.openxmlformats.org/officeDocument/2006/relationships/image" Id="rId657"/><Relationship Target="media/document_image_rId658.jpeg" Type="http://schemas.openxmlformats.org/officeDocument/2006/relationships/image" Id="rId658"/><Relationship Target="media/document_image_rId659.jpeg" Type="http://schemas.openxmlformats.org/officeDocument/2006/relationships/image" Id="rId659"/><Relationship Target="media/document_image_rId660.jpeg" Type="http://schemas.openxmlformats.org/officeDocument/2006/relationships/image" Id="rId660"/><Relationship Target="media/document_image_rId661.jpeg" Type="http://schemas.openxmlformats.org/officeDocument/2006/relationships/image" Id="rId661"/><Relationship Target="media/document_image_rId662.jpeg" Type="http://schemas.openxmlformats.org/officeDocument/2006/relationships/image" Id="rId662"/><Relationship Target="media/document_image_rId663.jpeg" Type="http://schemas.openxmlformats.org/officeDocument/2006/relationships/image" Id="rId663"/><Relationship Target="media/document_image_rId664.jpeg" Type="http://schemas.openxmlformats.org/officeDocument/2006/relationships/image" Id="rId664"/><Relationship Target="media/document_image_rId665.jpeg" Type="http://schemas.openxmlformats.org/officeDocument/2006/relationships/image" Id="rId665"/><Relationship Target="media/document_image_rId666.jpeg" Type="http://schemas.openxmlformats.org/officeDocument/2006/relationships/image" Id="rId666"/><Relationship Target="media/document_image_rId667.jpeg" Type="http://schemas.openxmlformats.org/officeDocument/2006/relationships/image" Id="rId667"/><Relationship Target="media/document_image_rId668.jpeg" Type="http://schemas.openxmlformats.org/officeDocument/2006/relationships/image" Id="rId668"/><Relationship Target="media/document_image_rId669.jpeg" Type="http://schemas.openxmlformats.org/officeDocument/2006/relationships/image" Id="rId669"/><Relationship Target="media/document_image_rId670.jpeg" Type="http://schemas.openxmlformats.org/officeDocument/2006/relationships/image" Id="rId670"/><Relationship Target="media/document_image_rId671.jpeg" Type="http://schemas.openxmlformats.org/officeDocument/2006/relationships/image" Id="rId671"/><Relationship Target="media/document_image_rId672.jpeg" Type="http://schemas.openxmlformats.org/officeDocument/2006/relationships/image" Id="rId672"/><Relationship Target="media/document_image_rId673.jpeg" Type="http://schemas.openxmlformats.org/officeDocument/2006/relationships/image" Id="rId673"/><Relationship Target="media/document_image_rId674.jpeg" Type="http://schemas.openxmlformats.org/officeDocument/2006/relationships/image" Id="rId674"/><Relationship Target="media/document_image_rId675.jpeg" Type="http://schemas.openxmlformats.org/officeDocument/2006/relationships/image" Id="rId675"/><Relationship Target="media/document_image_rId676.jpeg" Type="http://schemas.openxmlformats.org/officeDocument/2006/relationships/image" Id="rId676"/><Relationship Target="media/document_image_rId677.jpeg" Type="http://schemas.openxmlformats.org/officeDocument/2006/relationships/image" Id="rId677"/><Relationship Target="media/document_image_rId678.jpeg" Type="http://schemas.openxmlformats.org/officeDocument/2006/relationships/image" Id="rId678"/><Relationship Target="media/document_image_rId679.jpeg" Type="http://schemas.openxmlformats.org/officeDocument/2006/relationships/image" Id="rId679"/><Relationship Target="media/document_image_rId680.jpeg" Type="http://schemas.openxmlformats.org/officeDocument/2006/relationships/image" Id="rId680"/><Relationship Target="media/document_image_rId681.jpeg" Type="http://schemas.openxmlformats.org/officeDocument/2006/relationships/image" Id="rId681"/><Relationship Target="media/document_image_rId682.jpeg" Type="http://schemas.openxmlformats.org/officeDocument/2006/relationships/image" Id="rId682"/><Relationship Target="media/document_image_rId683.jpeg" Type="http://schemas.openxmlformats.org/officeDocument/2006/relationships/image" Id="rId683"/><Relationship Target="media/document_image_rId684.jpeg" Type="http://schemas.openxmlformats.org/officeDocument/2006/relationships/image" Id="rId684"/><Relationship Target="media/document_image_rId685.jpeg" Type="http://schemas.openxmlformats.org/officeDocument/2006/relationships/image" Id="rId685"/><Relationship Target="media/document_image_rId686.jpeg" Type="http://schemas.openxmlformats.org/officeDocument/2006/relationships/image" Id="rId686"/><Relationship Target="media/document_image_rId687.jpeg" Type="http://schemas.openxmlformats.org/officeDocument/2006/relationships/image" Id="rId687"/><Relationship Target="media/document_image_rId688.jpeg" Type="http://schemas.openxmlformats.org/officeDocument/2006/relationships/image" Id="rId688"/><Relationship Target="media/document_image_rId689.jpeg" Type="http://schemas.openxmlformats.org/officeDocument/2006/relationships/image" Id="rId689"/><Relationship Target="media/document_image_rId690.jpeg" Type="http://schemas.openxmlformats.org/officeDocument/2006/relationships/image" Id="rId690"/><Relationship Target="media/document_image_rId691.jpeg" Type="http://schemas.openxmlformats.org/officeDocument/2006/relationships/image" Id="rId691"/><Relationship Target="media/document_image_rId692.jpeg" Type="http://schemas.openxmlformats.org/officeDocument/2006/relationships/image" Id="rId692"/><Relationship Target="media/document_image_rId693.jpeg" Type="http://schemas.openxmlformats.org/officeDocument/2006/relationships/image" Id="rId693"/><Relationship Target="media/document_image_rId694.jpeg" Type="http://schemas.openxmlformats.org/officeDocument/2006/relationships/image" Id="rId694"/><Relationship Target="media/document_image_rId695.jpeg" Type="http://schemas.openxmlformats.org/officeDocument/2006/relationships/image" Id="rId695"/><Relationship Target="media/document_image_rId696.jpeg" Type="http://schemas.openxmlformats.org/officeDocument/2006/relationships/image" Id="rId696"/><Relationship Target="media/document_image_rId697.jpeg" Type="http://schemas.openxmlformats.org/officeDocument/2006/relationships/image" Id="rId697"/><Relationship Target="media/document_image_rId698.jpeg" Type="http://schemas.openxmlformats.org/officeDocument/2006/relationships/image" Id="rId698"/><Relationship Target="media/document_image_rId699.jpeg" Type="http://schemas.openxmlformats.org/officeDocument/2006/relationships/image" Id="rId699"/><Relationship Target="media/document_image_rId700.jpeg" Type="http://schemas.openxmlformats.org/officeDocument/2006/relationships/image" Id="rId700"/><Relationship Target="media/document_image_rId701.jpeg" Type="http://schemas.openxmlformats.org/officeDocument/2006/relationships/image" Id="rId701"/><Relationship Target="media/document_image_rId702.jpeg" Type="http://schemas.openxmlformats.org/officeDocument/2006/relationships/image" Id="rId702"/><Relationship Target="media/document_image_rId703.jpeg" Type="http://schemas.openxmlformats.org/officeDocument/2006/relationships/image" Id="rId703"/><Relationship Target="media/document_image_rId704.jpeg" Type="http://schemas.openxmlformats.org/officeDocument/2006/relationships/image" Id="rId704"/><Relationship Target="media/document_image_rId705.jpeg" Type="http://schemas.openxmlformats.org/officeDocument/2006/relationships/image" Id="rId705"/><Relationship Target="media/document_image_rId706.jpeg" Type="http://schemas.openxmlformats.org/officeDocument/2006/relationships/image" Id="rId706"/><Relationship Target="media/document_image_rId707.jpeg" Type="http://schemas.openxmlformats.org/officeDocument/2006/relationships/image" Id="rId707"/><Relationship Target="media/document_image_rId708.jpeg" Type="http://schemas.openxmlformats.org/officeDocument/2006/relationships/image" Id="rId708"/><Relationship Target="media/document_image_rId709.jpeg" Type="http://schemas.openxmlformats.org/officeDocument/2006/relationships/image" Id="rId709"/><Relationship Target="media/document_image_rId710.jpeg" Type="http://schemas.openxmlformats.org/officeDocument/2006/relationships/image" Id="rId710"/><Relationship Target="media/document_image_rId711.jpeg" Type="http://schemas.openxmlformats.org/officeDocument/2006/relationships/image" Id="rId711"/><Relationship Target="media/document_image_rId712.jpeg" Type="http://schemas.openxmlformats.org/officeDocument/2006/relationships/image" Id="rId712"/><Relationship Target="media/document_image_rId713.jpeg" Type="http://schemas.openxmlformats.org/officeDocument/2006/relationships/image" Id="rId713"/><Relationship Target="media/document_image_rId714.jpeg" Type="http://schemas.openxmlformats.org/officeDocument/2006/relationships/image" Id="rId714"/><Relationship Target="media/document_image_rId715.jpeg" Type="http://schemas.openxmlformats.org/officeDocument/2006/relationships/image" Id="rId715"/><Relationship Target="media/document_image_rId716.jpeg" Type="http://schemas.openxmlformats.org/officeDocument/2006/relationships/image" Id="rId716"/><Relationship Target="media/document_image_rId717.jpeg" Type="http://schemas.openxmlformats.org/officeDocument/2006/relationships/image" Id="rId717"/><Relationship Target="media/document_image_rId718.jpeg" Type="http://schemas.openxmlformats.org/officeDocument/2006/relationships/image" Id="rId718"/><Relationship Target="media/document_image_rId719.jpeg" Type="http://schemas.openxmlformats.org/officeDocument/2006/relationships/image" Id="rId719"/><Relationship Target="media/document_image_rId720.jpeg" Type="http://schemas.openxmlformats.org/officeDocument/2006/relationships/image" Id="rId720"/><Relationship Target="media/document_image_rId721.jpeg" Type="http://schemas.openxmlformats.org/officeDocument/2006/relationships/image" Id="rId721"/><Relationship Target="media/document_image_rId722.jpeg" Type="http://schemas.openxmlformats.org/officeDocument/2006/relationships/image" Id="rId722"/><Relationship Target="media/document_image_rId723.jpeg" Type="http://schemas.openxmlformats.org/officeDocument/2006/relationships/image" Id="rId723"/><Relationship Target="media/document_image_rId724.jpeg" Type="http://schemas.openxmlformats.org/officeDocument/2006/relationships/image" Id="rId724"/><Relationship Target="media/document_image_rId725.jpeg" Type="http://schemas.openxmlformats.org/officeDocument/2006/relationships/image" Id="rId725"/><Relationship Target="media/document_image_rId726.jpeg" Type="http://schemas.openxmlformats.org/officeDocument/2006/relationships/image" Id="rId726"/><Relationship Target="media/document_image_rId727.jpeg" Type="http://schemas.openxmlformats.org/officeDocument/2006/relationships/image" Id="rId727"/><Relationship Target="media/document_image_rId728.jpeg" Type="http://schemas.openxmlformats.org/officeDocument/2006/relationships/image" Id="rId728"/><Relationship Target="media/document_image_rId729.jpeg" Type="http://schemas.openxmlformats.org/officeDocument/2006/relationships/image" Id="rId729"/><Relationship Target="media/document_image_rId730.jpeg" Type="http://schemas.openxmlformats.org/officeDocument/2006/relationships/image" Id="rId730"/><Relationship Target="media/document_image_rId731.jpeg" Type="http://schemas.openxmlformats.org/officeDocument/2006/relationships/image" Id="rId731"/><Relationship Target="media/document_image_rId732.jpeg" Type="http://schemas.openxmlformats.org/officeDocument/2006/relationships/image" Id="rId732"/><Relationship Target="media/document_image_rId733.jpeg" Type="http://schemas.openxmlformats.org/officeDocument/2006/relationships/image" Id="rId733"/><Relationship Target="media/document_image_rId734.jpeg" Type="http://schemas.openxmlformats.org/officeDocument/2006/relationships/image" Id="rId734"/><Relationship Target="media/document_image_rId735.jpeg" Type="http://schemas.openxmlformats.org/officeDocument/2006/relationships/image" Id="rId735"/><Relationship Target="media/document_image_rId736.jpeg" Type="http://schemas.openxmlformats.org/officeDocument/2006/relationships/image" Id="rId736"/><Relationship Target="media/document_image_rId737.jpeg" Type="http://schemas.openxmlformats.org/officeDocument/2006/relationships/image" Id="rId737"/><Relationship Target="media/document_image_rId738.jpeg" Type="http://schemas.openxmlformats.org/officeDocument/2006/relationships/image" Id="rId738"/><Relationship Target="media/document_image_rId739.jpeg" Type="http://schemas.openxmlformats.org/officeDocument/2006/relationships/image" Id="rId739"/><Relationship Target="media/document_image_rId740.jpeg" Type="http://schemas.openxmlformats.org/officeDocument/2006/relationships/image" Id="rId740"/><Relationship Target="media/document_image_rId741.jpeg" Type="http://schemas.openxmlformats.org/officeDocument/2006/relationships/image" Id="rId741"/><Relationship Target="media/document_image_rId742.jpeg" Type="http://schemas.openxmlformats.org/officeDocument/2006/relationships/image" Id="rId742"/><Relationship Target="media/document_image_rId743.jpeg" Type="http://schemas.openxmlformats.org/officeDocument/2006/relationships/image" Id="rId743"/><Relationship Target="media/document_image_rId744.jpeg" Type="http://schemas.openxmlformats.org/officeDocument/2006/relationships/image" Id="rId744"/><Relationship Target="media/document_image_rId745.jpeg" Type="http://schemas.openxmlformats.org/officeDocument/2006/relationships/image" Id="rId745"/><Relationship Target="media/document_image_rId746.jpeg" Type="http://schemas.openxmlformats.org/officeDocument/2006/relationships/image" Id="rId746"/><Relationship Target="media/document_image_rId747.jpeg" Type="http://schemas.openxmlformats.org/officeDocument/2006/relationships/image" Id="rId747"/><Relationship Target="media/document_image_rId748.jpeg" Type="http://schemas.openxmlformats.org/officeDocument/2006/relationships/image" Id="rId748"/><Relationship Target="media/document_image_rId749.jpeg" Type="http://schemas.openxmlformats.org/officeDocument/2006/relationships/image" Id="rId749"/><Relationship Target="media/document_image_rId750.jpeg" Type="http://schemas.openxmlformats.org/officeDocument/2006/relationships/image" Id="rId750"/><Relationship Target="media/document_image_rId751.jpeg" Type="http://schemas.openxmlformats.org/officeDocument/2006/relationships/image" Id="rId751"/><Relationship Target="media/document_image_rId752.jpeg" Type="http://schemas.openxmlformats.org/officeDocument/2006/relationships/image" Id="rId752"/><Relationship Target="media/document_image_rId753.jpeg" Type="http://schemas.openxmlformats.org/officeDocument/2006/relationships/image" Id="rId753"/><Relationship Target="media/document_image_rId754.jpeg" Type="http://schemas.openxmlformats.org/officeDocument/2006/relationships/image" Id="rId754"/><Relationship Target="media/document_image_rId755.jpeg" Type="http://schemas.openxmlformats.org/officeDocument/2006/relationships/image" Id="rId755"/><Relationship Target="media/document_image_rId756.jpeg" Type="http://schemas.openxmlformats.org/officeDocument/2006/relationships/image" Id="rId756"/><Relationship Target="media/document_image_rId757.jpeg" Type="http://schemas.openxmlformats.org/officeDocument/2006/relationships/image" Id="rId757"/><Relationship Target="media/document_image_rId758.jpeg" Type="http://schemas.openxmlformats.org/officeDocument/2006/relationships/image" Id="rId758"/><Relationship Target="media/document_image_rId759.jpeg" Type="http://schemas.openxmlformats.org/officeDocument/2006/relationships/image" Id="rId759"/><Relationship Target="media/document_image_rId760.jpeg" Type="http://schemas.openxmlformats.org/officeDocument/2006/relationships/image" Id="rId760"/><Relationship Target="media/document_image_rId761.jpeg" Type="http://schemas.openxmlformats.org/officeDocument/2006/relationships/image" Id="rId761"/><Relationship Target="media/document_image_rId762.jpeg" Type="http://schemas.openxmlformats.org/officeDocument/2006/relationships/image" Id="rId762"/><Relationship Target="media/document_image_rId763.jpeg" Type="http://schemas.openxmlformats.org/officeDocument/2006/relationships/image" Id="rId763"/><Relationship Target="media/document_image_rId764.jpeg" Type="http://schemas.openxmlformats.org/officeDocument/2006/relationships/image" Id="rId764"/><Relationship Target="media/document_image_rId765.jpeg" Type="http://schemas.openxmlformats.org/officeDocument/2006/relationships/image" Id="rId765"/><Relationship Target="media/document_image_rId766.jpeg" Type="http://schemas.openxmlformats.org/officeDocument/2006/relationships/image" Id="rId766"/><Relationship Target="media/document_image_rId767.jpeg" Type="http://schemas.openxmlformats.org/officeDocument/2006/relationships/image" Id="rId767"/><Relationship Target="media/document_image_rId768.jpeg" Type="http://schemas.openxmlformats.org/officeDocument/2006/relationships/image" Id="rId768"/><Relationship Target="media/document_image_rId769.jpeg" Type="http://schemas.openxmlformats.org/officeDocument/2006/relationships/image" Id="rId769"/><Relationship Target="media/document_image_rId770.jpeg" Type="http://schemas.openxmlformats.org/officeDocument/2006/relationships/image" Id="rId770"/><Relationship Target="media/document_image_rId771.jpeg" Type="http://schemas.openxmlformats.org/officeDocument/2006/relationships/image" Id="rId771"/><Relationship Target="media/document_image_rId772.jpeg" Type="http://schemas.openxmlformats.org/officeDocument/2006/relationships/image" Id="rId772"/><Relationship Target="media/document_image_rId773.jpeg" Type="http://schemas.openxmlformats.org/officeDocument/2006/relationships/image" Id="rId773"/><Relationship Target="media/document_image_rId774.jpeg" Type="http://schemas.openxmlformats.org/officeDocument/2006/relationships/image" Id="rId774"/><Relationship Target="media/document_image_rId775.jpeg" Type="http://schemas.openxmlformats.org/officeDocument/2006/relationships/image" Id="rId775"/><Relationship Target="media/document_image_rId776.jpeg" Type="http://schemas.openxmlformats.org/officeDocument/2006/relationships/image" Id="rId776"/><Relationship Target="media/document_image_rId777.jpeg" Type="http://schemas.openxmlformats.org/officeDocument/2006/relationships/image" Id="rId777"/><Relationship Target="media/document_image_rId778.jpeg" Type="http://schemas.openxmlformats.org/officeDocument/2006/relationships/image" Id="rId778"/><Relationship Target="media/document_image_rId779.jpeg" Type="http://schemas.openxmlformats.org/officeDocument/2006/relationships/image" Id="rId779"/><Relationship Target="media/document_image_rId780.jpeg" Type="http://schemas.openxmlformats.org/officeDocument/2006/relationships/image" Id="rId780"/><Relationship Target="media/document_image_rId781.jpeg" Type="http://schemas.openxmlformats.org/officeDocument/2006/relationships/image" Id="rId781"/><Relationship Target="media/document_image_rId782.jpeg" Type="http://schemas.openxmlformats.org/officeDocument/2006/relationships/image" Id="rId782"/><Relationship Target="media/document_image_rId783.jpeg" Type="http://schemas.openxmlformats.org/officeDocument/2006/relationships/image" Id="rId783"/><Relationship Target="media/document_image_rId784.jpeg" Type="http://schemas.openxmlformats.org/officeDocument/2006/relationships/image" Id="rId784"/><Relationship Target="media/document_image_rId785.jpeg" Type="http://schemas.openxmlformats.org/officeDocument/2006/relationships/image" Id="rId785"/><Relationship Target="media/document_image_rId786.jpeg" Type="http://schemas.openxmlformats.org/officeDocument/2006/relationships/image" Id="rId786"/><Relationship Target="media/document_image_rId787.jpeg" Type="http://schemas.openxmlformats.org/officeDocument/2006/relationships/image" Id="rId787"/><Relationship Target="media/document_image_rId788.jpeg" Type="http://schemas.openxmlformats.org/officeDocument/2006/relationships/image" Id="rId788"/><Relationship Target="media/document_image_rId789.jpeg" Type="http://schemas.openxmlformats.org/officeDocument/2006/relationships/image" Id="rId789"/><Relationship Target="media/document_image_rId790.jpeg" Type="http://schemas.openxmlformats.org/officeDocument/2006/relationships/image" Id="rId790"/><Relationship Target="media/document_image_rId791.jpeg" Type="http://schemas.openxmlformats.org/officeDocument/2006/relationships/image" Id="rId791"/><Relationship Target="media/document_image_rId792.jpeg" Type="http://schemas.openxmlformats.org/officeDocument/2006/relationships/image" Id="rId792"/><Relationship Target="media/document_image_rId793.jpeg" Type="http://schemas.openxmlformats.org/officeDocument/2006/relationships/image" Id="rId793"/><Relationship Target="media/document_image_rId794.jpeg" Type="http://schemas.openxmlformats.org/officeDocument/2006/relationships/image" Id="rId794"/><Relationship Target="media/document_image_rId795.jpeg" Type="http://schemas.openxmlformats.org/officeDocument/2006/relationships/image" Id="rId795"/><Relationship Target="media/document_image_rId796.jpeg" Type="http://schemas.openxmlformats.org/officeDocument/2006/relationships/image" Id="rId796"/><Relationship Target="media/document_image_rId797.jpeg" Type="http://schemas.openxmlformats.org/officeDocument/2006/relationships/image" Id="rId797"/><Relationship Target="media/document_image_rId798.jpeg" Type="http://schemas.openxmlformats.org/officeDocument/2006/relationships/image" Id="rId798"/><Relationship Target="media/document_image_rId799.jpeg" Type="http://schemas.openxmlformats.org/officeDocument/2006/relationships/image" Id="rId799"/><Relationship Target="media/document_image_rId800.jpeg" Type="http://schemas.openxmlformats.org/officeDocument/2006/relationships/image" Id="rId800"/><Relationship Target="media/document_image_rId801.jpeg" Type="http://schemas.openxmlformats.org/officeDocument/2006/relationships/image" Id="rId801"/><Relationship Target="media/document_image_rId802.jpeg" Type="http://schemas.openxmlformats.org/officeDocument/2006/relationships/image" Id="rId802"/><Relationship Target="media/document_image_rId803.jpeg" Type="http://schemas.openxmlformats.org/officeDocument/2006/relationships/image" Id="rId803"/><Relationship Target="media/document_image_rId804.jpeg" Type="http://schemas.openxmlformats.org/officeDocument/2006/relationships/image" Id="rId804"/><Relationship Target="media/document_image_rId805.jpeg" Type="http://schemas.openxmlformats.org/officeDocument/2006/relationships/image" Id="rId805"/><Relationship Target="media/document_image_rId806.jpeg" Type="http://schemas.openxmlformats.org/officeDocument/2006/relationships/image" Id="rId806"/><Relationship Target="media/document_image_rId807.jpeg" Type="http://schemas.openxmlformats.org/officeDocument/2006/relationships/image" Id="rId807"/><Relationship Target="media/document_image_rId808.jpeg" Type="http://schemas.openxmlformats.org/officeDocument/2006/relationships/image" Id="rId808"/><Relationship Target="media/document_image_rId809.jpeg" Type="http://schemas.openxmlformats.org/officeDocument/2006/relationships/image" Id="rId809"/><Relationship Target="media/document_image_rId810.jpeg" Type="http://schemas.openxmlformats.org/officeDocument/2006/relationships/image" Id="rId810"/><Relationship Target="media/document_image_rId811.jpeg" Type="http://schemas.openxmlformats.org/officeDocument/2006/relationships/image" Id="rId811"/><Relationship Target="media/document_image_rId812.jpeg" Type="http://schemas.openxmlformats.org/officeDocument/2006/relationships/image" Id="rId812"/><Relationship Target="media/document_image_rId813.jpeg" Type="http://schemas.openxmlformats.org/officeDocument/2006/relationships/image" Id="rId813"/><Relationship Target="media/document_image_rId814.jpeg" Type="http://schemas.openxmlformats.org/officeDocument/2006/relationships/image" Id="rId814"/><Relationship Target="media/document_image_rId815.jpeg" Type="http://schemas.openxmlformats.org/officeDocument/2006/relationships/image" Id="rId815"/><Relationship Target="media/document_image_rId816.jpeg" Type="http://schemas.openxmlformats.org/officeDocument/2006/relationships/image" Id="rId816"/><Relationship Target="media/document_image_rId817.jpeg" Type="http://schemas.openxmlformats.org/officeDocument/2006/relationships/image" Id="rId817"/><Relationship Target="media/document_image_rId818.jpeg" Type="http://schemas.openxmlformats.org/officeDocument/2006/relationships/image" Id="rId818"/><Relationship Target="media/document_image_rId819.jpeg" Type="http://schemas.openxmlformats.org/officeDocument/2006/relationships/image" Id="rId819"/><Relationship Target="media/document_image_rId820.jpeg" Type="http://schemas.openxmlformats.org/officeDocument/2006/relationships/image" Id="rId820"/><Relationship Target="media/document_image_rId821.jpeg" Type="http://schemas.openxmlformats.org/officeDocument/2006/relationships/image" Id="rId821"/><Relationship Target="media/document_image_rId822.jpeg" Type="http://schemas.openxmlformats.org/officeDocument/2006/relationships/image" Id="rId822"/><Relationship Target="media/document_image_rId823.jpeg" Type="http://schemas.openxmlformats.org/officeDocument/2006/relationships/image" Id="rId823"/><Relationship Target="media/document_image_rId824.jpeg" Type="http://schemas.openxmlformats.org/officeDocument/2006/relationships/image" Id="rId824"/><Relationship Target="media/document_image_rId825.jpeg" Type="http://schemas.openxmlformats.org/officeDocument/2006/relationships/image" Id="rId825"/><Relationship Target="media/document_image_rId826.jpeg" Type="http://schemas.openxmlformats.org/officeDocument/2006/relationships/image" Id="rId826"/><Relationship Target="media/document_image_rId827.jpeg" Type="http://schemas.openxmlformats.org/officeDocument/2006/relationships/image" Id="rId827"/><Relationship Target="media/document_image_rId828.jpeg" Type="http://schemas.openxmlformats.org/officeDocument/2006/relationships/image" Id="rId828"/><Relationship Target="media/document_image_rId829.jpeg" Type="http://schemas.openxmlformats.org/officeDocument/2006/relationships/image" Id="rId829"/><Relationship Target="media/document_image_rId830.jpeg" Type="http://schemas.openxmlformats.org/officeDocument/2006/relationships/image" Id="rId830"/><Relationship Target="media/document_image_rId831.jpeg" Type="http://schemas.openxmlformats.org/officeDocument/2006/relationships/image" Id="rId831"/><Relationship Target="media/document_image_rId832.jpeg" Type="http://schemas.openxmlformats.org/officeDocument/2006/relationships/image" Id="rId832"/><Relationship Target="media/document_image_rId833.jpeg" Type="http://schemas.openxmlformats.org/officeDocument/2006/relationships/image" Id="rId833"/><Relationship Target="media/document_image_rId834.jpeg" Type="http://schemas.openxmlformats.org/officeDocument/2006/relationships/image" Id="rId834"/><Relationship Target="media/document_image_rId835.jpeg" Type="http://schemas.openxmlformats.org/officeDocument/2006/relationships/image" Id="rId835"/><Relationship Target="media/document_image_rId836.jpeg" Type="http://schemas.openxmlformats.org/officeDocument/2006/relationships/image" Id="rId836"/><Relationship Target="media/document_image_rId837.jpeg" Type="http://schemas.openxmlformats.org/officeDocument/2006/relationships/image" Id="rId837"/><Relationship Target="media/document_image_rId838.jpeg" Type="http://schemas.openxmlformats.org/officeDocument/2006/relationships/image" Id="rId838"/><Relationship Target="media/document_image_rId839.jpeg" Type="http://schemas.openxmlformats.org/officeDocument/2006/relationships/image" Id="rId839"/><Relationship Target="media/document_image_rId840.jpeg" Type="http://schemas.openxmlformats.org/officeDocument/2006/relationships/image" Id="rId840"/><Relationship Target="media/document_image_rId841.jpeg" Type="http://schemas.openxmlformats.org/officeDocument/2006/relationships/image" Id="rId841"/><Relationship Target="media/document_image_rId842.jpeg" Type="http://schemas.openxmlformats.org/officeDocument/2006/relationships/image" Id="rId842"/><Relationship Target="media/document_image_rId843.jpeg" Type="http://schemas.openxmlformats.org/officeDocument/2006/relationships/image" Id="rId843"/><Relationship Target="media/document_image_rId844.jpeg" Type="http://schemas.openxmlformats.org/officeDocument/2006/relationships/image" Id="rId844"/><Relationship Target="media/document_image_rId845.jpeg" Type="http://schemas.openxmlformats.org/officeDocument/2006/relationships/image" Id="rId845"/><Relationship Target="media/document_image_rId846.jpeg" Type="http://schemas.openxmlformats.org/officeDocument/2006/relationships/image" Id="rId846"/><Relationship Target="media/document_image_rId847.jpeg" Type="http://schemas.openxmlformats.org/officeDocument/2006/relationships/image" Id="rId847"/><Relationship Target="media/document_image_rId848.jpeg" Type="http://schemas.openxmlformats.org/officeDocument/2006/relationships/image" Id="rId848"/><Relationship Target="media/document_image_rId849.jpeg" Type="http://schemas.openxmlformats.org/officeDocument/2006/relationships/image" Id="rId849"/><Relationship Target="media/document_image_rId850.jpeg" Type="http://schemas.openxmlformats.org/officeDocument/2006/relationships/image" Id="rId850"/><Relationship Target="media/document_image_rId851.jpeg" Type="http://schemas.openxmlformats.org/officeDocument/2006/relationships/image" Id="rId851"/><Relationship Target="media/document_image_rId852.jpeg" Type="http://schemas.openxmlformats.org/officeDocument/2006/relationships/image" Id="rId852"/><Relationship Target="media/document_image_rId853.jpeg" Type="http://schemas.openxmlformats.org/officeDocument/2006/relationships/image" Id="rId853"/><Relationship Target="media/document_image_rId854.jpeg" Type="http://schemas.openxmlformats.org/officeDocument/2006/relationships/image" Id="rId854"/><Relationship Target="media/document_image_rId855.jpeg" Type="http://schemas.openxmlformats.org/officeDocument/2006/relationships/image" Id="rId855"/><Relationship Target="media/document_image_rId856.jpeg" Type="http://schemas.openxmlformats.org/officeDocument/2006/relationships/image" Id="rId856"/><Relationship Target="media/document_image_rId857.jpeg" Type="http://schemas.openxmlformats.org/officeDocument/2006/relationships/image" Id="rId857"/><Relationship Target="media/document_image_rId858.jpeg" Type="http://schemas.openxmlformats.org/officeDocument/2006/relationships/image" Id="rId858"/><Relationship Target="media/document_image_rId859.jpeg" Type="http://schemas.openxmlformats.org/officeDocument/2006/relationships/image" Id="rId859"/><Relationship Target="media/document_image_rId860.jpeg" Type="http://schemas.openxmlformats.org/officeDocument/2006/relationships/image" Id="rId860"/><Relationship Target="media/document_image_rId861.jpeg" Type="http://schemas.openxmlformats.org/officeDocument/2006/relationships/image" Id="rId861"/><Relationship Target="media/document_image_rId862.jpeg" Type="http://schemas.openxmlformats.org/officeDocument/2006/relationships/image" Id="rId862"/><Relationship Target="media/document_image_rId863.jpeg" Type="http://schemas.openxmlformats.org/officeDocument/2006/relationships/image" Id="rId863"/><Relationship Target="media/document_image_rId864.jpeg" Type="http://schemas.openxmlformats.org/officeDocument/2006/relationships/image" Id="rId864"/><Relationship Target="media/document_image_rId865.jpeg" Type="http://schemas.openxmlformats.org/officeDocument/2006/relationships/image" Id="rId865"/><Relationship Target="media/document_image_rId866.jpeg" Type="http://schemas.openxmlformats.org/officeDocument/2006/relationships/image" Id="rId866"/><Relationship Target="media/document_image_rId867.jpeg" Type="http://schemas.openxmlformats.org/officeDocument/2006/relationships/image" Id="rId867"/><Relationship Target="media/document_image_rId868.jpeg" Type="http://schemas.openxmlformats.org/officeDocument/2006/relationships/image" Id="rId868"/><Relationship Target="media/document_image_rId869.jpeg" Type="http://schemas.openxmlformats.org/officeDocument/2006/relationships/image" Id="rId869"/><Relationship Target="media/document_image_rId870.jpeg" Type="http://schemas.openxmlformats.org/officeDocument/2006/relationships/image" Id="rId870"/><Relationship Target="media/document_image_rId871.jpeg" Type="http://schemas.openxmlformats.org/officeDocument/2006/relationships/image" Id="rId871"/><Relationship Target="media/document_image_rId872.jpeg" Type="http://schemas.openxmlformats.org/officeDocument/2006/relationships/image" Id="rId872"/><Relationship Target="media/document_image_rId873.jpeg" Type="http://schemas.openxmlformats.org/officeDocument/2006/relationships/image" Id="rId873"/><Relationship Target="media/document_image_rId874.jpeg" Type="http://schemas.openxmlformats.org/officeDocument/2006/relationships/image" Id="rId874"/><Relationship Target="media/document_image_rId875.jpeg" Type="http://schemas.openxmlformats.org/officeDocument/2006/relationships/image" Id="rId875"/><Relationship Target="media/document_image_rId876.jpeg" Type="http://schemas.openxmlformats.org/officeDocument/2006/relationships/image" Id="rId876"/><Relationship Target="media/document_image_rId877.jpeg" Type="http://schemas.openxmlformats.org/officeDocument/2006/relationships/image" Id="rId877"/><Relationship Target="media/document_image_rId878.jpeg" Type="http://schemas.openxmlformats.org/officeDocument/2006/relationships/image" Id="rId878"/><Relationship Target="media/document_image_rId879.jpeg" Type="http://schemas.openxmlformats.org/officeDocument/2006/relationships/image" Id="rId879"/><Relationship Target="media/document_image_rId880.jpeg" Type="http://schemas.openxmlformats.org/officeDocument/2006/relationships/image" Id="rId880"/><Relationship Target="media/document_image_rId881.jpeg" Type="http://schemas.openxmlformats.org/officeDocument/2006/relationships/image" Id="rId881"/><Relationship Target="media/document_image_rId882.jpeg" Type="http://schemas.openxmlformats.org/officeDocument/2006/relationships/image" Id="rId882"/><Relationship Target="media/document_image_rId883.jpeg" Type="http://schemas.openxmlformats.org/officeDocument/2006/relationships/image" Id="rId883"/><Relationship Target="media/document_image_rId884.jpeg" Type="http://schemas.openxmlformats.org/officeDocument/2006/relationships/image" Id="rId884"/><Relationship Target="media/document_image_rId885.jpeg" Type="http://schemas.openxmlformats.org/officeDocument/2006/relationships/image" Id="rId885"/><Relationship Target="media/document_image_rId886.jpeg" Type="http://schemas.openxmlformats.org/officeDocument/2006/relationships/image" Id="rId886"/><Relationship Target="media/document_image_rId887.jpeg" Type="http://schemas.openxmlformats.org/officeDocument/2006/relationships/image" Id="rId887"/><Relationship Target="media/document_image_rId888.jpeg" Type="http://schemas.openxmlformats.org/officeDocument/2006/relationships/image" Id="rId888"/><Relationship Target="media/document_image_rId889.jpeg" Type="http://schemas.openxmlformats.org/officeDocument/2006/relationships/image" Id="rId889"/><Relationship Target="media/document_image_rId890.jpeg" Type="http://schemas.openxmlformats.org/officeDocument/2006/relationships/image" Id="rId890"/><Relationship Target="media/document_image_rId891.jpeg" Type="http://schemas.openxmlformats.org/officeDocument/2006/relationships/image" Id="rId891"/><Relationship Target="media/document_image_rId892.jpeg" Type="http://schemas.openxmlformats.org/officeDocument/2006/relationships/image" Id="rId892"/><Relationship Target="media/document_image_rId893.jpeg" Type="http://schemas.openxmlformats.org/officeDocument/2006/relationships/image" Id="rId893"/><Relationship Target="media/document_image_rId894.jpeg" Type="http://schemas.openxmlformats.org/officeDocument/2006/relationships/image" Id="rId894"/><Relationship Target="media/document_image_rId895.jpeg" Type="http://schemas.openxmlformats.org/officeDocument/2006/relationships/image" Id="rId895"/><Relationship Target="media/document_image_rId896.jpeg" Type="http://schemas.openxmlformats.org/officeDocument/2006/relationships/image" Id="rId896"/><Relationship Target="media/document_image_rId897.jpeg" Type="http://schemas.openxmlformats.org/officeDocument/2006/relationships/image" Id="rId897"/><Relationship Target="media/document_image_rId898.jpeg" Type="http://schemas.openxmlformats.org/officeDocument/2006/relationships/image" Id="rId898"/><Relationship Target="media/document_image_rId899.jpeg" Type="http://schemas.openxmlformats.org/officeDocument/2006/relationships/image" Id="rId899"/><Relationship Target="media/document_image_rId900.jpeg" Type="http://schemas.openxmlformats.org/officeDocument/2006/relationships/image" Id="rId900"/><Relationship Target="media/document_image_rId901.jpeg" Type="http://schemas.openxmlformats.org/officeDocument/2006/relationships/image" Id="rId901"/><Relationship Target="media/document_image_rId902.jpeg" Type="http://schemas.openxmlformats.org/officeDocument/2006/relationships/image" Id="rId902"/><Relationship Target="media/document_image_rId903.jpeg" Type="http://schemas.openxmlformats.org/officeDocument/2006/relationships/image" Id="rId903"/><Relationship Target="media/document_image_rId904.jpeg" Type="http://schemas.openxmlformats.org/officeDocument/2006/relationships/image" Id="rId904"/><Relationship Target="media/document_image_rId905.jpeg" Type="http://schemas.openxmlformats.org/officeDocument/2006/relationships/image" Id="rId905"/><Relationship Target="media/document_image_rId906.jpeg" Type="http://schemas.openxmlformats.org/officeDocument/2006/relationships/image" Id="rId906"/><Relationship Target="media/document_image_rId907.jpeg" Type="http://schemas.openxmlformats.org/officeDocument/2006/relationships/image" Id="rId907"/><Relationship Target="media/document_image_rId908.jpeg" Type="http://schemas.openxmlformats.org/officeDocument/2006/relationships/image" Id="rId908"/><Relationship Target="media/document_image_rId909.jpeg" Type="http://schemas.openxmlformats.org/officeDocument/2006/relationships/image" Id="rId909"/><Relationship Target="media/document_image_rId910.jpeg" Type="http://schemas.openxmlformats.org/officeDocument/2006/relationships/image" Id="rId910"/><Relationship Target="media/document_image_rId911.jpeg" Type="http://schemas.openxmlformats.org/officeDocument/2006/relationships/image" Id="rId911"/><Relationship Target="media/document_image_rId912.jpeg" Type="http://schemas.openxmlformats.org/officeDocument/2006/relationships/image" Id="rId912"/><Relationship Target="media/document_image_rId913.jpeg" Type="http://schemas.openxmlformats.org/officeDocument/2006/relationships/image" Id="rId913"/><Relationship Target="media/document_image_rId914.jpeg" Type="http://schemas.openxmlformats.org/officeDocument/2006/relationships/image" Id="rId914"/><Relationship Target="media/document_image_rId915.jpeg" Type="http://schemas.openxmlformats.org/officeDocument/2006/relationships/image" Id="rId915"/><Relationship Target="media/document_image_rId916.jpeg" Type="http://schemas.openxmlformats.org/officeDocument/2006/relationships/image" Id="rId916"/><Relationship Target="media/document_image_rId917.jpeg" Type="http://schemas.openxmlformats.org/officeDocument/2006/relationships/image" Id="rId917"/><Relationship Target="media/document_image_rId918.jpeg" Type="http://schemas.openxmlformats.org/officeDocument/2006/relationships/image" Id="rId918"/><Relationship Target="media/document_image_rId919.jpeg" Type="http://schemas.openxmlformats.org/officeDocument/2006/relationships/image" Id="rId919"/><Relationship Target="media/document_image_rId920.jpeg" Type="http://schemas.openxmlformats.org/officeDocument/2006/relationships/image" Id="rId920"/><Relationship Target="media/document_image_rId921.jpeg" Type="http://schemas.openxmlformats.org/officeDocument/2006/relationships/image" Id="rId921"/><Relationship Target="media/document_image_rId922.jpeg" Type="http://schemas.openxmlformats.org/officeDocument/2006/relationships/image" Id="rId922"/><Relationship Target="media/document_image_rId923.jpeg" Type="http://schemas.openxmlformats.org/officeDocument/2006/relationships/image" Id="rId923"/><Relationship Target="media/document_image_rId924.jpeg" Type="http://schemas.openxmlformats.org/officeDocument/2006/relationships/image" Id="rId924"/><Relationship Target="media/document_image_rId925.jpeg" Type="http://schemas.openxmlformats.org/officeDocument/2006/relationships/image" Id="rId925"/><Relationship Target="media/document_image_rId926.jpeg" Type="http://schemas.openxmlformats.org/officeDocument/2006/relationships/image" Id="rId926"/><Relationship Target="media/document_image_rId927.jpeg" Type="http://schemas.openxmlformats.org/officeDocument/2006/relationships/image" Id="rId927"/><Relationship Target="media/document_image_rId928.jpeg" Type="http://schemas.openxmlformats.org/officeDocument/2006/relationships/image" Id="rId928"/><Relationship Target="media/document_image_rId929.jpeg" Type="http://schemas.openxmlformats.org/officeDocument/2006/relationships/image" Id="rId929"/><Relationship Target="media/document_image_rId930.jpeg" Type="http://schemas.openxmlformats.org/officeDocument/2006/relationships/image" Id="rId930"/><Relationship Target="media/document_image_rId931.jpeg" Type="http://schemas.openxmlformats.org/officeDocument/2006/relationships/image" Id="rId931"/><Relationship Target="media/document_image_rId932.jpeg" Type="http://schemas.openxmlformats.org/officeDocument/2006/relationships/image" Id="rId932"/><Relationship Target="media/document_image_rId933.jpeg" Type="http://schemas.openxmlformats.org/officeDocument/2006/relationships/image" Id="rId933"/><Relationship Target="media/document_image_rId934.jpeg" Type="http://schemas.openxmlformats.org/officeDocument/2006/relationships/image" Id="rId934"/><Relationship Target="media/document_image_rId935.jpeg" Type="http://schemas.openxmlformats.org/officeDocument/2006/relationships/image" Id="rId935"/><Relationship Target="media/document_image_rId936.jpeg" Type="http://schemas.openxmlformats.org/officeDocument/2006/relationships/image" Id="rId936"/><Relationship Target="media/document_image_rId937.jpeg" Type="http://schemas.openxmlformats.org/officeDocument/2006/relationships/image" Id="rId937"/><Relationship Target="media/document_image_rId938.jpeg" Type="http://schemas.openxmlformats.org/officeDocument/2006/relationships/image" Id="rId938"/><Relationship Target="media/document_image_rId939.jpeg" Type="http://schemas.openxmlformats.org/officeDocument/2006/relationships/image" Id="rId939"/><Relationship Target="media/document_image_rId940.jpeg" Type="http://schemas.openxmlformats.org/officeDocument/2006/relationships/image" Id="rId940"/><Relationship Target="media/document_image_rId941.jpeg" Type="http://schemas.openxmlformats.org/officeDocument/2006/relationships/image" Id="rId941"/><Relationship Target="media/document_image_rId942.jpeg" Type="http://schemas.openxmlformats.org/officeDocument/2006/relationships/image" Id="rId942"/><Relationship Target="media/document_image_rId943.jpeg" Type="http://schemas.openxmlformats.org/officeDocument/2006/relationships/image" Id="rId943"/><Relationship Target="media/document_image_rId944.jpeg" Type="http://schemas.openxmlformats.org/officeDocument/2006/relationships/image" Id="rId944"/><Relationship Target="media/document_image_rId945.jpeg" Type="http://schemas.openxmlformats.org/officeDocument/2006/relationships/image" Id="rId945"/><Relationship Target="media/document_image_rId946.jpeg" Type="http://schemas.openxmlformats.org/officeDocument/2006/relationships/image" Id="rId946"/><Relationship Target="media/document_image_rId947.jpeg" Type="http://schemas.openxmlformats.org/officeDocument/2006/relationships/image" Id="rId947"/><Relationship Target="media/document_image_rId948.jpeg" Type="http://schemas.openxmlformats.org/officeDocument/2006/relationships/image" Id="rId948"/><Relationship Target="media/document_image_rId949.jpeg" Type="http://schemas.openxmlformats.org/officeDocument/2006/relationships/image" Id="rId949"/><Relationship Target="media/document_image_rId950.jpeg" Type="http://schemas.openxmlformats.org/officeDocument/2006/relationships/image" Id="rId950"/><Relationship Target="media/document_image_rId951.jpeg" Type="http://schemas.openxmlformats.org/officeDocument/2006/relationships/image" Id="rId951"/><Relationship Target="media/document_image_rId952.jpeg" Type="http://schemas.openxmlformats.org/officeDocument/2006/relationships/image" Id="rId952"/><Relationship Target="media/document_image_rId953.jpeg" Type="http://schemas.openxmlformats.org/officeDocument/2006/relationships/image" Id="rId953"/><Relationship Target="media/document_image_rId954.jpeg" Type="http://schemas.openxmlformats.org/officeDocument/2006/relationships/image" Id="rId954"/><Relationship Target="media/document_image_rId955.jpeg" Type="http://schemas.openxmlformats.org/officeDocument/2006/relationships/image" Id="rId955"/><Relationship Target="media/document_image_rId956.jpeg" Type="http://schemas.openxmlformats.org/officeDocument/2006/relationships/image" Id="rId956"/><Relationship Target="media/document_image_rId957.jpeg" Type="http://schemas.openxmlformats.org/officeDocument/2006/relationships/image" Id="rId957"/><Relationship Target="media/document_image_rId958.jpeg" Type="http://schemas.openxmlformats.org/officeDocument/2006/relationships/image" Id="rId958"/><Relationship Target="media/document_image_rId959.jpeg" Type="http://schemas.openxmlformats.org/officeDocument/2006/relationships/image" Id="rId959"/><Relationship Target="media/document_image_rId960.jpeg" Type="http://schemas.openxmlformats.org/officeDocument/2006/relationships/image" Id="rId960"/><Relationship Target="media/document_image_rId961.jpeg" Type="http://schemas.openxmlformats.org/officeDocument/2006/relationships/image" Id="rId961"/><Relationship Target="media/document_image_rId962.jpeg" Type="http://schemas.openxmlformats.org/officeDocument/2006/relationships/image" Id="rId962"/><Relationship Target="media/document_image_rId963.jpeg" Type="http://schemas.openxmlformats.org/officeDocument/2006/relationships/image" Id="rId963"/><Relationship Target="media/document_image_rId964.jpeg" Type="http://schemas.openxmlformats.org/officeDocument/2006/relationships/image" Id="rId964"/><Relationship Target="media/document_image_rId965.jpeg" Type="http://schemas.openxmlformats.org/officeDocument/2006/relationships/image" Id="rId965"/><Relationship Target="media/document_image_rId966.jpeg" Type="http://schemas.openxmlformats.org/officeDocument/2006/relationships/image" Id="rId966"/><Relationship Target="media/document_image_rId967.jpeg" Type="http://schemas.openxmlformats.org/officeDocument/2006/relationships/image" Id="rId967"/><Relationship Target="media/document_image_rId968.jpeg" Type="http://schemas.openxmlformats.org/officeDocument/2006/relationships/image" Id="rId968"/><Relationship Target="media/document_image_rId969.jpeg" Type="http://schemas.openxmlformats.org/officeDocument/2006/relationships/image" Id="rId969"/><Relationship Target="media/document_image_rId970.jpeg" Type="http://schemas.openxmlformats.org/officeDocument/2006/relationships/image" Id="rId970"/><Relationship Target="media/document_image_rId971.jpeg" Type="http://schemas.openxmlformats.org/officeDocument/2006/relationships/image" Id="rId971"/><Relationship Target="media/document_image_rId972.jpeg" Type="http://schemas.openxmlformats.org/officeDocument/2006/relationships/image" Id="rId972"/><Relationship Target="media/document_image_rId973.jpeg" Type="http://schemas.openxmlformats.org/officeDocument/2006/relationships/image" Id="rId973"/><Relationship Target="media/document_image_rId974.jpeg" Type="http://schemas.openxmlformats.org/officeDocument/2006/relationships/image" Id="rId974"/><Relationship Target="media/document_image_rId975.jpeg" Type="http://schemas.openxmlformats.org/officeDocument/2006/relationships/image" Id="rId975"/><Relationship Target="media/document_image_rId976.jpeg" Type="http://schemas.openxmlformats.org/officeDocument/2006/relationships/image" Id="rId976"/><Relationship Target="media/document_image_rId977.jpeg" Type="http://schemas.openxmlformats.org/officeDocument/2006/relationships/image" Id="rId977"/><Relationship Target="media/document_image_rId978.jpeg" Type="http://schemas.openxmlformats.org/officeDocument/2006/relationships/image" Id="rId978"/><Relationship Target="media/document_image_rId979.jpeg" Type="http://schemas.openxmlformats.org/officeDocument/2006/relationships/image" Id="rId979"/><Relationship Target="media/document_image_rId980.jpeg" Type="http://schemas.openxmlformats.org/officeDocument/2006/relationships/image" Id="rId980"/><Relationship Target="media/document_image_rId981.jpeg" Type="http://schemas.openxmlformats.org/officeDocument/2006/relationships/image" Id="rId981"/><Relationship Target="media/document_image_rId982.jpeg" Type="http://schemas.openxmlformats.org/officeDocument/2006/relationships/image" Id="rId982"/><Relationship Target="media/document_image_rId983.jpeg" Type="http://schemas.openxmlformats.org/officeDocument/2006/relationships/image" Id="rId983"/><Relationship Target="media/document_image_rId984.jpeg" Type="http://schemas.openxmlformats.org/officeDocument/2006/relationships/image" Id="rId984"/><Relationship Target="media/document_image_rId985.jpeg" Type="http://schemas.openxmlformats.org/officeDocument/2006/relationships/image" Id="rId985"/><Relationship Target="media/document_image_rId986.jpeg" Type="http://schemas.openxmlformats.org/officeDocument/2006/relationships/image" Id="rId986"/><Relationship Target="media/document_image_rId987.jpeg" Type="http://schemas.openxmlformats.org/officeDocument/2006/relationships/image" Id="rId987"/><Relationship Target="media/document_image_rId988.jpeg" Type="http://schemas.openxmlformats.org/officeDocument/2006/relationships/image" Id="rId988"/><Relationship Target="media/document_image_rId989.jpeg" Type="http://schemas.openxmlformats.org/officeDocument/2006/relationships/image" Id="rId989"/><Relationship Target="media/document_image_rId990.jpeg" Type="http://schemas.openxmlformats.org/officeDocument/2006/relationships/image" Id="rId990"/><Relationship Target="media/document_image_rId991.jpeg" Type="http://schemas.openxmlformats.org/officeDocument/2006/relationships/image" Id="rId991"/><Relationship Target="media/document_image_rId992.jpeg" Type="http://schemas.openxmlformats.org/officeDocument/2006/relationships/image" Id="rId992"/><Relationship Target="media/document_image_rId993.jpeg" Type="http://schemas.openxmlformats.org/officeDocument/2006/relationships/image" Id="rId993"/><Relationship Target="media/document_image_rId994.jpeg" Type="http://schemas.openxmlformats.org/officeDocument/2006/relationships/image" Id="rId994"/><Relationship Target="media/document_image_rId995.jpeg" Type="http://schemas.openxmlformats.org/officeDocument/2006/relationships/image" Id="rId995"/><Relationship Target="media/document_image_rId996.jpeg" Type="http://schemas.openxmlformats.org/officeDocument/2006/relationships/image" Id="rId996"/><Relationship Target="media/document_image_rId997.jpeg" Type="http://schemas.openxmlformats.org/officeDocument/2006/relationships/image" Id="rId997"/><Relationship Target="media/document_image_rId998.jpeg" Type="http://schemas.openxmlformats.org/officeDocument/2006/relationships/image" Id="rId998"/><Relationship Target="media/document_image_rId999.jpeg" Type="http://schemas.openxmlformats.org/officeDocument/2006/relationships/image" Id="rId999"/><Relationship Target="media/document_image_rId1000.jpeg" Type="http://schemas.openxmlformats.org/officeDocument/2006/relationships/image" Id="rId1000"/><Relationship Target="media/document_image_rId1001.jpeg" Type="http://schemas.openxmlformats.org/officeDocument/2006/relationships/image" Id="rId1001"/><Relationship Target="media/document_image_rId1002.jpeg" Type="http://schemas.openxmlformats.org/officeDocument/2006/relationships/image" Id="rId1002"/><Relationship Target="media/document_image_rId1003.jpeg" Type="http://schemas.openxmlformats.org/officeDocument/2006/relationships/image" Id="rId1003"/><Relationship Target="media/document_image_rId1004.jpeg" Type="http://schemas.openxmlformats.org/officeDocument/2006/relationships/image" Id="rId1004"/><Relationship Target="media/document_image_rId1005.jpeg" Type="http://schemas.openxmlformats.org/officeDocument/2006/relationships/image" Id="rId1005"/><Relationship Target="media/document_image_rId1006.jpeg" Type="http://schemas.openxmlformats.org/officeDocument/2006/relationships/image" Id="rId1006"/><Relationship Target="media/document_image_rId1007.jpeg" Type="http://schemas.openxmlformats.org/officeDocument/2006/relationships/image" Id="rId1007"/><Relationship Target="media/document_image_rId1008.jpeg" Type="http://schemas.openxmlformats.org/officeDocument/2006/relationships/image" Id="rId1008"/><Relationship Target="media/document_image_rId1009.jpeg" Type="http://schemas.openxmlformats.org/officeDocument/2006/relationships/image" Id="rId1009"/><Relationship Target="media/document_image_rId1010.jpeg" Type="http://schemas.openxmlformats.org/officeDocument/2006/relationships/image" Id="rId1010"/><Relationship Target="media/document_image_rId1011.jpeg" Type="http://schemas.openxmlformats.org/officeDocument/2006/relationships/image" Id="rId1011"/><Relationship Target="media/document_image_rId1012.jpeg" Type="http://schemas.openxmlformats.org/officeDocument/2006/relationships/image" Id="rId1012"/><Relationship Target="media/document_image_rId1013.jpeg" Type="http://schemas.openxmlformats.org/officeDocument/2006/relationships/image" Id="rId1013"/><Relationship Target="media/document_image_rId1014.jpeg" Type="http://schemas.openxmlformats.org/officeDocument/2006/relationships/image" Id="rId1014"/><Relationship Target="media/document_image_rId1015.jpeg" Type="http://schemas.openxmlformats.org/officeDocument/2006/relationships/image" Id="rId1015"/><Relationship Target="media/document_image_rId1016.jpeg" Type="http://schemas.openxmlformats.org/officeDocument/2006/relationships/image" Id="rId1016"/><Relationship Target="media/document_image_rId1017.jpeg" Type="http://schemas.openxmlformats.org/officeDocument/2006/relationships/image" Id="rId1017"/><Relationship Target="media/document_image_rId1018.jpeg" Type="http://schemas.openxmlformats.org/officeDocument/2006/relationships/image" Id="rId1018"/><Relationship Target="media/document_image_rId1019.jpeg" Type="http://schemas.openxmlformats.org/officeDocument/2006/relationships/image" Id="rId1019"/><Relationship Target="media/document_image_rId1020.jpeg" Type="http://schemas.openxmlformats.org/officeDocument/2006/relationships/image" Id="rId1020"/><Relationship Target="media/document_image_rId1021.jpeg" Type="http://schemas.openxmlformats.org/officeDocument/2006/relationships/image" Id="rId1021"/><Relationship Target="media/document_image_rId1022.jpeg" Type="http://schemas.openxmlformats.org/officeDocument/2006/relationships/image" Id="rId1022"/><Relationship Target="media/document_image_rId1023.jpeg" Type="http://schemas.openxmlformats.org/officeDocument/2006/relationships/image" Id="rId1023"/><Relationship Target="media/document_image_rId1024.jpeg" Type="http://schemas.openxmlformats.org/officeDocument/2006/relationships/image" Id="rId1024"/><Relationship Target="media/document_image_rId1025.jpeg" Type="http://schemas.openxmlformats.org/officeDocument/2006/relationships/image" Id="rId1025"/><Relationship Target="media/document_image_rId1026.jpeg" Type="http://schemas.openxmlformats.org/officeDocument/2006/relationships/image" Id="rId1026"/><Relationship Target="media/document_image_rId1027.jpeg" Type="http://schemas.openxmlformats.org/officeDocument/2006/relationships/image" Id="rId1027"/><Relationship Target="media/document_image_rId1028.jpeg" Type="http://schemas.openxmlformats.org/officeDocument/2006/relationships/image" Id="rId1028"/><Relationship Target="media/document_image_rId1029.jpeg" Type="http://schemas.openxmlformats.org/officeDocument/2006/relationships/image" Id="rId1029"/><Relationship Target="media/document_image_rId1030.jpeg" Type="http://schemas.openxmlformats.org/officeDocument/2006/relationships/image" Id="rId1030"/><Relationship Target="media/document_image_rId1031.jpeg" Type="http://schemas.openxmlformats.org/officeDocument/2006/relationships/image" Id="rId1031"/><Relationship Target="media/document_image_rId1032.jpeg" Type="http://schemas.openxmlformats.org/officeDocument/2006/relationships/image" Id="rId1032"/><Relationship Target="media/document_image_rId1033.jpeg" Type="http://schemas.openxmlformats.org/officeDocument/2006/relationships/image" Id="rId1033"/><Relationship Target="media/document_image_rId1034.jpeg" Type="http://schemas.openxmlformats.org/officeDocument/2006/relationships/image" Id="rId1034"/><Relationship Target="media/document_image_rId1035.jpeg" Type="http://schemas.openxmlformats.org/officeDocument/2006/relationships/image" Id="rId1035"/><Relationship Target="media/document_image_rId1036.jpeg" Type="http://schemas.openxmlformats.org/officeDocument/2006/relationships/image" Id="rId1036"/><Relationship Target="media/document_image_rId1037.jpeg" Type="http://schemas.openxmlformats.org/officeDocument/2006/relationships/image" Id="rId1037"/><Relationship Target="media/document_image_rId1038.jpeg" Type="http://schemas.openxmlformats.org/officeDocument/2006/relationships/image" Id="rId1038"/><Relationship Target="media/document_image_rId1039.jpeg" Type="http://schemas.openxmlformats.org/officeDocument/2006/relationships/image" Id="rId1039"/><Relationship Target="media/document_image_rId1040.jpeg" Type="http://schemas.openxmlformats.org/officeDocument/2006/relationships/image" Id="rId1040"/><Relationship Target="media/document_image_rId1041.jpeg" Type="http://schemas.openxmlformats.org/officeDocument/2006/relationships/image" Id="rId1041"/><Relationship Target="media/document_image_rId1042.jpeg" Type="http://schemas.openxmlformats.org/officeDocument/2006/relationships/image" Id="rId1042"/><Relationship Target="media/document_image_rId1043.jpeg" Type="http://schemas.openxmlformats.org/officeDocument/2006/relationships/image" Id="rId1043"/><Relationship Target="media/document_image_rId1044.jpeg" Type="http://schemas.openxmlformats.org/officeDocument/2006/relationships/image" Id="rId1044"/><Relationship Target="media/document_image_rId1045.jpeg" Type="http://schemas.openxmlformats.org/officeDocument/2006/relationships/image" Id="rId1045"/><Relationship Target="media/document_image_rId1046.jpeg" Type="http://schemas.openxmlformats.org/officeDocument/2006/relationships/image" Id="rId1046"/><Relationship Target="media/document_image_rId1047.jpeg" Type="http://schemas.openxmlformats.org/officeDocument/2006/relationships/image" Id="rId1047"/><Relationship Target="media/document_image_rId1048.jpeg" Type="http://schemas.openxmlformats.org/officeDocument/2006/relationships/image" Id="rId1048"/><Relationship Target="media/document_image_rId1049.jpeg" Type="http://schemas.openxmlformats.org/officeDocument/2006/relationships/image" Id="rId1049"/><Relationship Target="media/document_image_rId1050.jpeg" Type="http://schemas.openxmlformats.org/officeDocument/2006/relationships/image" Id="rId1050"/><Relationship Target="media/document_image_rId1051.jpeg" Type="http://schemas.openxmlformats.org/officeDocument/2006/relationships/image" Id="rId1051"/><Relationship Target="media/document_image_rId1052.jpeg" Type="http://schemas.openxmlformats.org/officeDocument/2006/relationships/image" Id="rId1052"/><Relationship Target="media/document_image_rId1053.jpeg" Type="http://schemas.openxmlformats.org/officeDocument/2006/relationships/image" Id="rId1053"/><Relationship Target="media/document_image_rId1054.jpeg" Type="http://schemas.openxmlformats.org/officeDocument/2006/relationships/image" Id="rId1054"/><Relationship Target="media/document_image_rId1055.jpeg" Type="http://schemas.openxmlformats.org/officeDocument/2006/relationships/image" Id="rId1055"/><Relationship Target="media/document_image_rId1056.jpeg" Type="http://schemas.openxmlformats.org/officeDocument/2006/relationships/image" Id="rId1056"/><Relationship Target="media/document_image_rId1057.jpeg" Type="http://schemas.openxmlformats.org/officeDocument/2006/relationships/image" Id="rId1057"/><Relationship Target="media/document_image_rId1058.jpeg" Type="http://schemas.openxmlformats.org/officeDocument/2006/relationships/image" Id="rId1058"/><Relationship Target="media/document_image_rId1059.jpeg" Type="http://schemas.openxmlformats.org/officeDocument/2006/relationships/image" Id="rId1059"/><Relationship Target="media/document_image_rId1060.jpeg" Type="http://schemas.openxmlformats.org/officeDocument/2006/relationships/image" Id="rId1060"/><Relationship Target="media/document_image_rId1061.jpeg" Type="http://schemas.openxmlformats.org/officeDocument/2006/relationships/image" Id="rId1061"/><Relationship Target="media/document_image_rId1062.jpeg" Type="http://schemas.openxmlformats.org/officeDocument/2006/relationships/image" Id="rId1062"/><Relationship Target="media/document_image_rId1063.jpeg" Type="http://schemas.openxmlformats.org/officeDocument/2006/relationships/image" Id="rId1063"/><Relationship Target="media/document_image_rId1064.jpeg" Type="http://schemas.openxmlformats.org/officeDocument/2006/relationships/image" Id="rId1064"/><Relationship Target="media/document_image_rId1065.jpeg" Type="http://schemas.openxmlformats.org/officeDocument/2006/relationships/image" Id="rId1065"/><Relationship Target="media/document_image_rId1066.jpeg" Type="http://schemas.openxmlformats.org/officeDocument/2006/relationships/image" Id="rId1066"/><Relationship Target="media/document_image_rId1067.jpeg" Type="http://schemas.openxmlformats.org/officeDocument/2006/relationships/image" Id="rId1067"/><Relationship Target="media/document_image_rId1068.jpeg" Type="http://schemas.openxmlformats.org/officeDocument/2006/relationships/image" Id="rId1068"/><Relationship Target="media/document_image_rId1069.jpeg" Type="http://schemas.openxmlformats.org/officeDocument/2006/relationships/image" Id="rId1069"/><Relationship Target="media/document_image_rId1070.jpeg" Type="http://schemas.openxmlformats.org/officeDocument/2006/relationships/image" Id="rId1070"/><Relationship Target="media/document_image_rId1071.jpeg" Type="http://schemas.openxmlformats.org/officeDocument/2006/relationships/image" Id="rId1071"/><Relationship Target="media/document_image_rId1072.jpeg" Type="http://schemas.openxmlformats.org/officeDocument/2006/relationships/image" Id="rId1072"/><Relationship Target="media/document_image_rId1073.jpeg" Type="http://schemas.openxmlformats.org/officeDocument/2006/relationships/image" Id="rId1073"/><Relationship Target="media/document_image_rId1074.jpeg" Type="http://schemas.openxmlformats.org/officeDocument/2006/relationships/image" Id="rId1074"/><Relationship Target="media/document_image_rId1075.jpeg" Type="http://schemas.openxmlformats.org/officeDocument/2006/relationships/image" Id="rId1075"/><Relationship Target="media/document_image_rId1076.jpeg" Type="http://schemas.openxmlformats.org/officeDocument/2006/relationships/image" Id="rId1076"/><Relationship Target="media/document_image_rId1077.jpeg" Type="http://schemas.openxmlformats.org/officeDocument/2006/relationships/image" Id="rId1077"/><Relationship Target="media/document_image_rId1078.jpeg" Type="http://schemas.openxmlformats.org/officeDocument/2006/relationships/image" Id="rId1078"/><Relationship Target="media/document_image_rId1079.jpeg" Type="http://schemas.openxmlformats.org/officeDocument/2006/relationships/image" Id="rId1079"/><Relationship Target="media/document_image_rId1080.jpeg" Type="http://schemas.openxmlformats.org/officeDocument/2006/relationships/image" Id="rId1080"/><Relationship Target="media/document_image_rId1081.jpeg" Type="http://schemas.openxmlformats.org/officeDocument/2006/relationships/image" Id="rId1081"/><Relationship Target="media/document_image_rId1082.jpeg" Type="http://schemas.openxmlformats.org/officeDocument/2006/relationships/image" Id="rId1082"/><Relationship Target="media/document_image_rId1083.jpeg" Type="http://schemas.openxmlformats.org/officeDocument/2006/relationships/image" Id="rId1083"/><Relationship Target="media/document_image_rId1084.jpeg" Type="http://schemas.openxmlformats.org/officeDocument/2006/relationships/image" Id="rId1084"/><Relationship Target="media/document_image_rId1085.jpeg" Type="http://schemas.openxmlformats.org/officeDocument/2006/relationships/image" Id="rId1085"/><Relationship Target="media/document_image_rId1086.jpeg" Type="http://schemas.openxmlformats.org/officeDocument/2006/relationships/image" Id="rId1086"/><Relationship Target="media/document_image_rId1087.jpeg" Type="http://schemas.openxmlformats.org/officeDocument/2006/relationships/image" Id="rId1087"/><Relationship Target="media/document_image_rId1088.jpeg" Type="http://schemas.openxmlformats.org/officeDocument/2006/relationships/image" Id="rId1088"/><Relationship Target="media/document_image_rId1089.jpeg" Type="http://schemas.openxmlformats.org/officeDocument/2006/relationships/image" Id="rId1089"/><Relationship Target="media/document_image_rId1090.jpeg" Type="http://schemas.openxmlformats.org/officeDocument/2006/relationships/image" Id="rId1090"/><Relationship Target="media/document_image_rId1091.jpeg" Type="http://schemas.openxmlformats.org/officeDocument/2006/relationships/image" Id="rId1091"/><Relationship Target="media/document_image_rId1092.jpeg" Type="http://schemas.openxmlformats.org/officeDocument/2006/relationships/image" Id="rId1092"/><Relationship Target="media/document_image_rId1093.jpeg" Type="http://schemas.openxmlformats.org/officeDocument/2006/relationships/image" Id="rId1093"/><Relationship Target="media/document_image_rId1094.jpeg" Type="http://schemas.openxmlformats.org/officeDocument/2006/relationships/image" Id="rId1094"/><Relationship Target="media/document_image_rId1095.jpeg" Type="http://schemas.openxmlformats.org/officeDocument/2006/relationships/image" Id="rId1095"/><Relationship Target="media/document_image_rId1096.jpeg" Type="http://schemas.openxmlformats.org/officeDocument/2006/relationships/image" Id="rId1096"/><Relationship Target="media/document_image_rId1097.jpeg" Type="http://schemas.openxmlformats.org/officeDocument/2006/relationships/image" Id="rId1097"/><Relationship Target="media/document_image_rId1098.jpeg" Type="http://schemas.openxmlformats.org/officeDocument/2006/relationships/image" Id="rId1098"/><Relationship Target="media/document_image_rId1099.jpeg" Type="http://schemas.openxmlformats.org/officeDocument/2006/relationships/image" Id="rId1099"/><Relationship Target="media/document_image_rId1100.jpeg" Type="http://schemas.openxmlformats.org/officeDocument/2006/relationships/image" Id="rId1100"/><Relationship Target="media/document_image_rId1101.jpeg" Type="http://schemas.openxmlformats.org/officeDocument/2006/relationships/image" Id="rId1101"/><Relationship Target="media/document_image_rId1102.jpeg" Type="http://schemas.openxmlformats.org/officeDocument/2006/relationships/image" Id="rId1102"/><Relationship Target="media/document_image_rId1103.jpeg" Type="http://schemas.openxmlformats.org/officeDocument/2006/relationships/image" Id="rId1103"/><Relationship Target="media/document_image_rId1104.jpeg" Type="http://schemas.openxmlformats.org/officeDocument/2006/relationships/image" Id="rId1104"/><Relationship Target="media/document_image_rId1105.jpeg" Type="http://schemas.openxmlformats.org/officeDocument/2006/relationships/image" Id="rId1105"/><Relationship Target="media/document_image_rId1106.jpeg" Type="http://schemas.openxmlformats.org/officeDocument/2006/relationships/image" Id="rId1106"/><Relationship Target="media/document_image_rId1107.jpeg" Type="http://schemas.openxmlformats.org/officeDocument/2006/relationships/image" Id="rId1107"/><Relationship Target="media/document_image_rId1108.jpeg" Type="http://schemas.openxmlformats.org/officeDocument/2006/relationships/image" Id="rId1108"/><Relationship Target="media/document_image_rId1109.jpeg" Type="http://schemas.openxmlformats.org/officeDocument/2006/relationships/image" Id="rId1109"/><Relationship Target="media/document_image_rId1110.jpeg" Type="http://schemas.openxmlformats.org/officeDocument/2006/relationships/image" Id="rId1110"/><Relationship Target="media/document_image_rId1111.jpeg" Type="http://schemas.openxmlformats.org/officeDocument/2006/relationships/image" Id="rId1111"/><Relationship Target="media/document_image_rId1112.jpeg" Type="http://schemas.openxmlformats.org/officeDocument/2006/relationships/image" Id="rId1112"/><Relationship Target="media/document_image_rId1113.jpeg" Type="http://schemas.openxmlformats.org/officeDocument/2006/relationships/image" Id="rId1113"/><Relationship Target="media/document_image_rId1114.jpeg" Type="http://schemas.openxmlformats.org/officeDocument/2006/relationships/image" Id="rId1114"/><Relationship Target="media/document_image_rId1115.jpeg" Type="http://schemas.openxmlformats.org/officeDocument/2006/relationships/image" Id="rId1115"/><Relationship Target="media/document_image_rId1116.jpeg" Type="http://schemas.openxmlformats.org/officeDocument/2006/relationships/image" Id="rId1116"/><Relationship Target="media/document_image_rId1117.jpeg" Type="http://schemas.openxmlformats.org/officeDocument/2006/relationships/image" Id="rId1117"/><Relationship Target="media/document_image_rId1118.jpeg" Type="http://schemas.openxmlformats.org/officeDocument/2006/relationships/image" Id="rId1118"/><Relationship Target="media/document_image_rId1119.jpeg" Type="http://schemas.openxmlformats.org/officeDocument/2006/relationships/image" Id="rId1119"/><Relationship Target="media/document_image_rId1120.jpeg" Type="http://schemas.openxmlformats.org/officeDocument/2006/relationships/image" Id="rId1120"/><Relationship Target="media/document_image_rId1121.jpeg" Type="http://schemas.openxmlformats.org/officeDocument/2006/relationships/image" Id="rId1121"/><Relationship Target="media/document_image_rId1122.jpeg" Type="http://schemas.openxmlformats.org/officeDocument/2006/relationships/image" Id="rId1122"/><Relationship Target="media/document_image_rId1123.jpeg" Type="http://schemas.openxmlformats.org/officeDocument/2006/relationships/image" Id="rId1123"/><Relationship Target="media/document_image_rId1124.jpeg" Type="http://schemas.openxmlformats.org/officeDocument/2006/relationships/image" Id="rId1124"/><Relationship Target="media/document_image_rId1125.jpeg" Type="http://schemas.openxmlformats.org/officeDocument/2006/relationships/image" Id="rId1125"/><Relationship Target="media/document_image_rId1126.jpeg" Type="http://schemas.openxmlformats.org/officeDocument/2006/relationships/image" Id="rId1126"/><Relationship Target="media/document_image_rId1127.jpeg" Type="http://schemas.openxmlformats.org/officeDocument/2006/relationships/image" Id="rId1127"/><Relationship Target="media/document_image_rId1128.jpeg" Type="http://schemas.openxmlformats.org/officeDocument/2006/relationships/image" Id="rId1128"/><Relationship Target="media/document_image_rId1129.jpeg" Type="http://schemas.openxmlformats.org/officeDocument/2006/relationships/image" Id="rId1129"/><Relationship Target="media/document_image_rId1130.jpeg" Type="http://schemas.openxmlformats.org/officeDocument/2006/relationships/image" Id="rId1130"/><Relationship Target="media/document_image_rId1131.jpeg" Type="http://schemas.openxmlformats.org/officeDocument/2006/relationships/image" Id="rId1131"/><Relationship Target="media/document_image_rId1132.jpeg" Type="http://schemas.openxmlformats.org/officeDocument/2006/relationships/image" Id="rId1132"/><Relationship Target="media/document_image_rId1133.jpeg" Type="http://schemas.openxmlformats.org/officeDocument/2006/relationships/image" Id="rId1133"/><Relationship Target="media/document_image_rId1134.jpeg" Type="http://schemas.openxmlformats.org/officeDocument/2006/relationships/image" Id="rId1134"/><Relationship Target="media/document_image_rId1135.jpeg" Type="http://schemas.openxmlformats.org/officeDocument/2006/relationships/image" Id="rId1135"/><Relationship Target="media/document_image_rId1136.jpeg" Type="http://schemas.openxmlformats.org/officeDocument/2006/relationships/image" Id="rId1136"/><Relationship Target="media/document_image_rId1137.jpeg" Type="http://schemas.openxmlformats.org/officeDocument/2006/relationships/image" Id="rId1137"/><Relationship Target="media/document_image_rId1138.jpeg" Type="http://schemas.openxmlformats.org/officeDocument/2006/relationships/image" Id="rId1138"/><Relationship Target="media/document_image_rId1139.jpeg" Type="http://schemas.openxmlformats.org/officeDocument/2006/relationships/image" Id="rId1139"/><Relationship Target="media/document_image_rId1140.jpeg" Type="http://schemas.openxmlformats.org/officeDocument/2006/relationships/image" Id="rId1140"/><Relationship Target="media/document_image_rId1141.jpeg" Type="http://schemas.openxmlformats.org/officeDocument/2006/relationships/image" Id="rId1141"/><Relationship Target="media/document_image_rId1142.jpeg" Type="http://schemas.openxmlformats.org/officeDocument/2006/relationships/image" Id="rId1142"/><Relationship Target="media/document_image_rId1143.jpeg" Type="http://schemas.openxmlformats.org/officeDocument/2006/relationships/image" Id="rId1143"/><Relationship Target="media/document_image_rId1144.jpeg" Type="http://schemas.openxmlformats.org/officeDocument/2006/relationships/image" Id="rId1144"/><Relationship Target="media/document_image_rId1145.jpeg" Type="http://schemas.openxmlformats.org/officeDocument/2006/relationships/image" Id="rId1145"/><Relationship Target="media/document_image_rId1146.jpeg" Type="http://schemas.openxmlformats.org/officeDocument/2006/relationships/image" Id="rId1146"/><Relationship Target="media/document_image_rId1147.jpeg" Type="http://schemas.openxmlformats.org/officeDocument/2006/relationships/image" Id="rId1147"/><Relationship Target="media/document_image_rId1148.jpeg" Type="http://schemas.openxmlformats.org/officeDocument/2006/relationships/image" Id="rId1148"/><Relationship Target="media/document_image_rId1149.jpeg" Type="http://schemas.openxmlformats.org/officeDocument/2006/relationships/image" Id="rId1149"/><Relationship Target="media/document_image_rId1150.jpeg" Type="http://schemas.openxmlformats.org/officeDocument/2006/relationships/image" Id="rId1150"/><Relationship Target="media/document_image_rId1151.jpeg" Type="http://schemas.openxmlformats.org/officeDocument/2006/relationships/image" Id="rId1151"/><Relationship Target="media/document_image_rId1152.jpeg" Type="http://schemas.openxmlformats.org/officeDocument/2006/relationships/image" Id="rId1152"/><Relationship Target="media/document_image_rId1153.jpeg" Type="http://schemas.openxmlformats.org/officeDocument/2006/relationships/image" Id="rId1153"/><Relationship Target="media/document_image_rId1154.jpeg" Type="http://schemas.openxmlformats.org/officeDocument/2006/relationships/image" Id="rId1154"/><Relationship Target="media/document_image_rId1155.jpeg" Type="http://schemas.openxmlformats.org/officeDocument/2006/relationships/image" Id="rId1155"/><Relationship Target="media/document_image_rId1156.jpeg" Type="http://schemas.openxmlformats.org/officeDocument/2006/relationships/image" Id="rId1156"/><Relationship Target="media/document_image_rId1157.jpeg" Type="http://schemas.openxmlformats.org/officeDocument/2006/relationships/image" Id="rId1157"/><Relationship Target="media/document_image_rId1158.jpeg" Type="http://schemas.openxmlformats.org/officeDocument/2006/relationships/image" Id="rId1158"/><Relationship Target="media/document_image_rId1159.jpeg" Type="http://schemas.openxmlformats.org/officeDocument/2006/relationships/image" Id="rId1159"/><Relationship Target="media/document_image_rId1160.jpeg" Type="http://schemas.openxmlformats.org/officeDocument/2006/relationships/image" Id="rId1160"/><Relationship Target="media/document_image_rId1161.jpeg" Type="http://schemas.openxmlformats.org/officeDocument/2006/relationships/image" Id="rId1161"/><Relationship Target="media/document_image_rId1162.jpeg" Type="http://schemas.openxmlformats.org/officeDocument/2006/relationships/image" Id="rId1162"/><Relationship Target="media/document_image_rId1163.jpeg" Type="http://schemas.openxmlformats.org/officeDocument/2006/relationships/image" Id="rId1163"/><Relationship Target="media/document_image_rId1164.jpeg" Type="http://schemas.openxmlformats.org/officeDocument/2006/relationships/image" Id="rId1164"/><Relationship Target="media/document_image_rId1165.jpeg" Type="http://schemas.openxmlformats.org/officeDocument/2006/relationships/image" Id="rId1165"/><Relationship Target="media/document_image_rId1166.jpeg" Type="http://schemas.openxmlformats.org/officeDocument/2006/relationships/image" Id="rId1166"/><Relationship Target="media/document_image_rId1167.jpeg" Type="http://schemas.openxmlformats.org/officeDocument/2006/relationships/image" Id="rId1167"/><Relationship Target="media/document_image_rId1168.jpeg" Type="http://schemas.openxmlformats.org/officeDocument/2006/relationships/image" Id="rId1168"/><Relationship Target="media/document_image_rId1169.jpeg" Type="http://schemas.openxmlformats.org/officeDocument/2006/relationships/image" Id="rId1169"/><Relationship Target="media/document_image_rId1170.jpeg" Type="http://schemas.openxmlformats.org/officeDocument/2006/relationships/image" Id="rId1170"/><Relationship Target="media/document_image_rId1171.jpeg" Type="http://schemas.openxmlformats.org/officeDocument/2006/relationships/image" Id="rId1171"/><Relationship Target="media/document_image_rId1172.jpeg" Type="http://schemas.openxmlformats.org/officeDocument/2006/relationships/image" Id="rId1172"/><Relationship Target="media/document_image_rId1173.jpeg" Type="http://schemas.openxmlformats.org/officeDocument/2006/relationships/image" Id="rId1173"/><Relationship Target="media/document_image_rId1174.jpeg" Type="http://schemas.openxmlformats.org/officeDocument/2006/relationships/image" Id="rId1174"/><Relationship Target="media/document_image_rId1175.jpeg" Type="http://schemas.openxmlformats.org/officeDocument/2006/relationships/image" Id="rId1175"/><Relationship Target="media/document_image_rId1176.jpeg" Type="http://schemas.openxmlformats.org/officeDocument/2006/relationships/image" Id="rId1176"/><Relationship Target="media/document_image_rId1177.jpeg" Type="http://schemas.openxmlformats.org/officeDocument/2006/relationships/image" Id="rId1177"/><Relationship Target="media/document_image_rId1178.jpeg" Type="http://schemas.openxmlformats.org/officeDocument/2006/relationships/image" Id="rId1178"/><Relationship Target="media/document_image_rId1179.jpeg" Type="http://schemas.openxmlformats.org/officeDocument/2006/relationships/image" Id="rId1179"/><Relationship Target="media/document_image_rId1180.jpeg" Type="http://schemas.openxmlformats.org/officeDocument/2006/relationships/image" Id="rId1180"/><Relationship Target="media/document_image_rId1181.jpeg" Type="http://schemas.openxmlformats.org/officeDocument/2006/relationships/image" Id="rId1181"/><Relationship Target="media/document_image_rId1182.jpeg" Type="http://schemas.openxmlformats.org/officeDocument/2006/relationships/image" Id="rId1182"/><Relationship Target="media/document_image_rId1183.jpeg" Type="http://schemas.openxmlformats.org/officeDocument/2006/relationships/image" Id="rId1183"/><Relationship Target="media/document_image_rId1184.jpeg" Type="http://schemas.openxmlformats.org/officeDocument/2006/relationships/image" Id="rId1184"/><Relationship Target="media/document_image_rId1185.jpeg" Type="http://schemas.openxmlformats.org/officeDocument/2006/relationships/image" Id="rId1185"/><Relationship Target="media/document_image_rId1186.jpeg" Type="http://schemas.openxmlformats.org/officeDocument/2006/relationships/image" Id="rId1186"/><Relationship Target="media/document_image_rId1187.jpeg" Type="http://schemas.openxmlformats.org/officeDocument/2006/relationships/image" Id="rId1187"/><Relationship Target="media/document_image_rId1188.jpeg" Type="http://schemas.openxmlformats.org/officeDocument/2006/relationships/image" Id="rId1188"/><Relationship Target="media/document_image_rId1189.jpeg" Type="http://schemas.openxmlformats.org/officeDocument/2006/relationships/image" Id="rId1189"/><Relationship Target="media/document_image_rId1190.jpeg" Type="http://schemas.openxmlformats.org/officeDocument/2006/relationships/image" Id="rId1190"/><Relationship Target="media/document_image_rId1191.jpeg" Type="http://schemas.openxmlformats.org/officeDocument/2006/relationships/image" Id="rId1191"/><Relationship Target="media/document_image_rId1192.jpeg" Type="http://schemas.openxmlformats.org/officeDocument/2006/relationships/image" Id="rId1192"/><Relationship Target="media/document_image_rId1193.jpeg" Type="http://schemas.openxmlformats.org/officeDocument/2006/relationships/image" Id="rId1193"/><Relationship Target="media/document_image_rId1194.jpeg" Type="http://schemas.openxmlformats.org/officeDocument/2006/relationships/image" Id="rId1194"/><Relationship Target="media/document_image_rId1195.jpeg" Type="http://schemas.openxmlformats.org/officeDocument/2006/relationships/image" Id="rId1195"/><Relationship Target="media/document_image_rId1196.jpeg" Type="http://schemas.openxmlformats.org/officeDocument/2006/relationships/image" Id="rId1196"/><Relationship Target="media/document_image_rId1197.jpeg" Type="http://schemas.openxmlformats.org/officeDocument/2006/relationships/image" Id="rId1197"/><Relationship Target="media/document_image_rId1198.jpeg" Type="http://schemas.openxmlformats.org/officeDocument/2006/relationships/image" Id="rId1198"/><Relationship Target="media/document_image_rId1199.jpeg" Type="http://schemas.openxmlformats.org/officeDocument/2006/relationships/image" Id="rId1199"/><Relationship Target="media/document_image_rId1200.jpeg" Type="http://schemas.openxmlformats.org/officeDocument/2006/relationships/image" Id="rId1200"/><Relationship Target="media/document_image_rId1201.jpeg" Type="http://schemas.openxmlformats.org/officeDocument/2006/relationships/image" Id="rId1201"/><Relationship Target="media/document_image_rId1202.jpeg" Type="http://schemas.openxmlformats.org/officeDocument/2006/relationships/image" Id="rId1202"/><Relationship Target="media/document_image_rId1203.jpeg" Type="http://schemas.openxmlformats.org/officeDocument/2006/relationships/image" Id="rId1203"/><Relationship Target="media/document_image_rId1204.jpeg" Type="http://schemas.openxmlformats.org/officeDocument/2006/relationships/image" Id="rId1204"/><Relationship Target="media/document_image_rId1205.jpeg" Type="http://schemas.openxmlformats.org/officeDocument/2006/relationships/image" Id="rId1205"/><Relationship Target="media/document_image_rId1206.jpeg" Type="http://schemas.openxmlformats.org/officeDocument/2006/relationships/image" Id="rId1206"/><Relationship Target="media/document_image_rId1207.jpeg" Type="http://schemas.openxmlformats.org/officeDocument/2006/relationships/image" Id="rId1207"/><Relationship Target="media/document_image_rId1208.jpeg" Type="http://schemas.openxmlformats.org/officeDocument/2006/relationships/image" Id="rId1208"/><Relationship Target="media/document_image_rId1209.jpeg" Type="http://schemas.openxmlformats.org/officeDocument/2006/relationships/image" Id="rId1209"/><Relationship Target="media/document_image_rId1210.jpeg" Type="http://schemas.openxmlformats.org/officeDocument/2006/relationships/image" Id="rId1210"/><Relationship Target="media/document_image_rId1211.jpeg" Type="http://schemas.openxmlformats.org/officeDocument/2006/relationships/image" Id="rId1211"/><Relationship Target="media/document_image_rId1212.jpeg" Type="http://schemas.openxmlformats.org/officeDocument/2006/relationships/image" Id="rId1212"/><Relationship Target="media/document_image_rId1213.jpeg" Type="http://schemas.openxmlformats.org/officeDocument/2006/relationships/image" Id="rId1213"/><Relationship Target="media/document_image_rId1214.jpeg" Type="http://schemas.openxmlformats.org/officeDocument/2006/relationships/image" Id="rId1214"/><Relationship Target="media/document_image_rId1215.jpeg" Type="http://schemas.openxmlformats.org/officeDocument/2006/relationships/image" Id="rId1215"/><Relationship Target="media/document_image_rId1216.jpeg" Type="http://schemas.openxmlformats.org/officeDocument/2006/relationships/image" Id="rId1216"/><Relationship Target="media/document_image_rId1217.jpeg" Type="http://schemas.openxmlformats.org/officeDocument/2006/relationships/image" Id="rId1217"/><Relationship Target="media/document_image_rId1218.jpeg" Type="http://schemas.openxmlformats.org/officeDocument/2006/relationships/image" Id="rId1218"/><Relationship Target="media/document_image_rId1219.jpeg" Type="http://schemas.openxmlformats.org/officeDocument/2006/relationships/image" Id="rId1219"/><Relationship Target="media/document_image_rId1220.jpeg" Type="http://schemas.openxmlformats.org/officeDocument/2006/relationships/image" Id="rId1220"/><Relationship Target="media/document_image_rId1221.jpeg" Type="http://schemas.openxmlformats.org/officeDocument/2006/relationships/image" Id="rId1221"/><Relationship Target="media/document_image_rId1222.jpeg" Type="http://schemas.openxmlformats.org/officeDocument/2006/relationships/image" Id="rId1222"/><Relationship Target="media/document_image_rId1223.jpeg" Type="http://schemas.openxmlformats.org/officeDocument/2006/relationships/image" Id="rId1223"/><Relationship Target="media/document_image_rId1224.jpeg" Type="http://schemas.openxmlformats.org/officeDocument/2006/relationships/image" Id="rId1224"/><Relationship Target="media/document_image_rId1225.jpeg" Type="http://schemas.openxmlformats.org/officeDocument/2006/relationships/image" Id="rId1225"/><Relationship Target="media/document_image_rId1226.jpeg" Type="http://schemas.openxmlformats.org/officeDocument/2006/relationships/image" Id="rId1226"/><Relationship Target="media/document_image_rId1227.jpeg" Type="http://schemas.openxmlformats.org/officeDocument/2006/relationships/image" Id="rId1227"/><Relationship Target="media/document_image_rId1228.jpeg" Type="http://schemas.openxmlformats.org/officeDocument/2006/relationships/image" Id="rId1228"/><Relationship Target="media/document_image_rId1229.jpeg" Type="http://schemas.openxmlformats.org/officeDocument/2006/relationships/image" Id="rId1229"/><Relationship Target="media/document_image_rId1230.jpeg" Type="http://schemas.openxmlformats.org/officeDocument/2006/relationships/image" Id="rId1230"/><Relationship Target="media/document_image_rId1231.jpeg" Type="http://schemas.openxmlformats.org/officeDocument/2006/relationships/image" Id="rId1231"/><Relationship Target="media/document_image_rId1232.jpeg" Type="http://schemas.openxmlformats.org/officeDocument/2006/relationships/image" Id="rId1232"/><Relationship Target="media/document_image_rId1233.jpeg" Type="http://schemas.openxmlformats.org/officeDocument/2006/relationships/image" Id="rId1233"/><Relationship Target="media/document_image_rId1234.jpeg" Type="http://schemas.openxmlformats.org/officeDocument/2006/relationships/image" Id="rId1234"/><Relationship Target="media/document_image_rId1235.jpeg" Type="http://schemas.openxmlformats.org/officeDocument/2006/relationships/image" Id="rId1235"/><Relationship Target="media/document_image_rId1236.jpeg" Type="http://schemas.openxmlformats.org/officeDocument/2006/relationships/image" Id="rId1236"/><Relationship Target="media/document_image_rId1237.jpeg" Type="http://schemas.openxmlformats.org/officeDocument/2006/relationships/image" Id="rId1237"/><Relationship Target="media/document_image_rId1238.jpeg" Type="http://schemas.openxmlformats.org/officeDocument/2006/relationships/image" Id="rId1238"/><Relationship Target="media/document_image_rId1239.jpeg" Type="http://schemas.openxmlformats.org/officeDocument/2006/relationships/image" Id="rId1239"/><Relationship Target="media/document_image_rId1240.jpeg" Type="http://schemas.openxmlformats.org/officeDocument/2006/relationships/image" Id="rId1240"/><Relationship Target="media/document_image_rId1241.jpeg" Type="http://schemas.openxmlformats.org/officeDocument/2006/relationships/image" Id="rId1241"/><Relationship Target="media/document_image_rId1242.jpeg" Type="http://schemas.openxmlformats.org/officeDocument/2006/relationships/image" Id="rId1242"/><Relationship Target="media/document_image_rId1243.jpeg" Type="http://schemas.openxmlformats.org/officeDocument/2006/relationships/image" Id="rId1243"/><Relationship Target="media/document_image_rId1244.jpeg" Type="http://schemas.openxmlformats.org/officeDocument/2006/relationships/image" Id="rId1244"/><Relationship Target="media/document_image_rId1245.jpeg" Type="http://schemas.openxmlformats.org/officeDocument/2006/relationships/image" Id="rId1245"/><Relationship Target="media/document_image_rId1246.jpeg" Type="http://schemas.openxmlformats.org/officeDocument/2006/relationships/image" Id="rId1246"/><Relationship Target="media/document_image_rId1247.jpeg" Type="http://schemas.openxmlformats.org/officeDocument/2006/relationships/image" Id="rId1247"/><Relationship Target="media/document_image_rId1248.jpeg" Type="http://schemas.openxmlformats.org/officeDocument/2006/relationships/image" Id="rId1248"/><Relationship Target="media/document_image_rId1249.jpeg" Type="http://schemas.openxmlformats.org/officeDocument/2006/relationships/image" Id="rId1249"/><Relationship Target="media/document_image_rId1250.jpeg" Type="http://schemas.openxmlformats.org/officeDocument/2006/relationships/image" Id="rId1250"/><Relationship Target="media/document_image_rId1251.jpeg" Type="http://schemas.openxmlformats.org/officeDocument/2006/relationships/image" Id="rId1251"/><Relationship Target="media/document_image_rId1252.jpeg" Type="http://schemas.openxmlformats.org/officeDocument/2006/relationships/image" Id="rId1252"/><Relationship Target="media/document_image_rId1253.jpeg" Type="http://schemas.openxmlformats.org/officeDocument/2006/relationships/image" Id="rId1253"/><Relationship Target="media/document_image_rId1254.jpeg" Type="http://schemas.openxmlformats.org/officeDocument/2006/relationships/image" Id="rId1254"/><Relationship Target="media/document_image_rId1255.jpeg" Type="http://schemas.openxmlformats.org/officeDocument/2006/relationships/image" Id="rId1255"/><Relationship Target="media/document_image_rId1256.jpeg" Type="http://schemas.openxmlformats.org/officeDocument/2006/relationships/image" Id="rId1256"/><Relationship Target="media/document_image_rId1257.jpeg" Type="http://schemas.openxmlformats.org/officeDocument/2006/relationships/image" Id="rId1257"/><Relationship Target="media/document_image_rId1258.jpeg" Type="http://schemas.openxmlformats.org/officeDocument/2006/relationships/image" Id="rId1258"/><Relationship Target="media/document_image_rId1259.jpeg" Type="http://schemas.openxmlformats.org/officeDocument/2006/relationships/image" Id="rId1259"/><Relationship Target="media/document_image_rId1260.jpeg" Type="http://schemas.openxmlformats.org/officeDocument/2006/relationships/image" Id="rId1260"/><Relationship Target="media/document_image_rId1261.jpeg" Type="http://schemas.openxmlformats.org/officeDocument/2006/relationships/image" Id="rId1261"/><Relationship Target="media/document_image_rId1262.jpeg" Type="http://schemas.openxmlformats.org/officeDocument/2006/relationships/image" Id="rId1262"/><Relationship Target="media/document_image_rId1263.jpeg" Type="http://schemas.openxmlformats.org/officeDocument/2006/relationships/image" Id="rId1263"/><Relationship Target="media/document_image_rId1264.jpeg" Type="http://schemas.openxmlformats.org/officeDocument/2006/relationships/image" Id="rId1264"/><Relationship Target="media/document_image_rId1265.jpeg" Type="http://schemas.openxmlformats.org/officeDocument/2006/relationships/image" Id="rId1265"/><Relationship Target="media/document_image_rId1266.jpeg" Type="http://schemas.openxmlformats.org/officeDocument/2006/relationships/image" Id="rId1266"/><Relationship Target="media/document_image_rId1267.jpeg" Type="http://schemas.openxmlformats.org/officeDocument/2006/relationships/image" Id="rId1267"/><Relationship Target="media/document_image_rId1268.jpeg" Type="http://schemas.openxmlformats.org/officeDocument/2006/relationships/image" Id="rId1268"/><Relationship Target="media/document_image_rId1269.jpeg" Type="http://schemas.openxmlformats.org/officeDocument/2006/relationships/image" Id="rId1269"/><Relationship Target="media/document_image_rId1270.jpeg" Type="http://schemas.openxmlformats.org/officeDocument/2006/relationships/image" Id="rId1270"/><Relationship Target="media/document_image_rId1271.jpeg" Type="http://schemas.openxmlformats.org/officeDocument/2006/relationships/image" Id="rId1271"/><Relationship Target="media/document_image_rId1272.jpeg" Type="http://schemas.openxmlformats.org/officeDocument/2006/relationships/image" Id="rId1272"/><Relationship Target="media/document_image_rId1273.jpeg" Type="http://schemas.openxmlformats.org/officeDocument/2006/relationships/image" Id="rId1273"/><Relationship Target="media/document_image_rId1274.jpeg" Type="http://schemas.openxmlformats.org/officeDocument/2006/relationships/image" Id="rId1274"/><Relationship Target="media/document_image_rId1275.jpeg" Type="http://schemas.openxmlformats.org/officeDocument/2006/relationships/image" Id="rId1275"/><Relationship Target="media/document_image_rId1276.jpeg" Type="http://schemas.openxmlformats.org/officeDocument/2006/relationships/image" Id="rId1276"/><Relationship Target="media/document_image_rId1277.jpeg" Type="http://schemas.openxmlformats.org/officeDocument/2006/relationships/image" Id="rId1277"/><Relationship Target="media/document_image_rId1278.jpeg" Type="http://schemas.openxmlformats.org/officeDocument/2006/relationships/image" Id="rId1278"/><Relationship Target="media/document_image_rId1279.jpeg" Type="http://schemas.openxmlformats.org/officeDocument/2006/relationships/image" Id="rId1279"/><Relationship Target="media/document_image_rId1280.jpeg" Type="http://schemas.openxmlformats.org/officeDocument/2006/relationships/image" Id="rId1280"/><Relationship Target="media/document_image_rId1281.jpeg" Type="http://schemas.openxmlformats.org/officeDocument/2006/relationships/image" Id="rId1281"/><Relationship Target="media/document_image_rId1282.jpeg" Type="http://schemas.openxmlformats.org/officeDocument/2006/relationships/image" Id="rId1282"/><Relationship Target="media/document_image_rId1283.jpeg" Type="http://schemas.openxmlformats.org/officeDocument/2006/relationships/image" Id="rId1283"/><Relationship Target="media/document_image_rId1284.jpeg" Type="http://schemas.openxmlformats.org/officeDocument/2006/relationships/image" Id="rId1284"/><Relationship Target="media/document_image_rId1285.jpeg" Type="http://schemas.openxmlformats.org/officeDocument/2006/relationships/image" Id="rId1285"/><Relationship Target="media/document_image_rId1286.jpeg" Type="http://schemas.openxmlformats.org/officeDocument/2006/relationships/image" Id="rId1286"/><Relationship Target="media/document_image_rId1287.jpeg" Type="http://schemas.openxmlformats.org/officeDocument/2006/relationships/image" Id="rId1287"/><Relationship Target="media/document_image_rId1288.jpeg" Type="http://schemas.openxmlformats.org/officeDocument/2006/relationships/image" Id="rId1288"/><Relationship Target="media/document_image_rId1289.jpeg" Type="http://schemas.openxmlformats.org/officeDocument/2006/relationships/image" Id="rId1289"/><Relationship Target="media/document_image_rId1290.jpeg" Type="http://schemas.openxmlformats.org/officeDocument/2006/relationships/image" Id="rId1290"/><Relationship Target="media/document_image_rId1291.jpeg" Type="http://schemas.openxmlformats.org/officeDocument/2006/relationships/image" Id="rId1291"/><Relationship Target="media/document_image_rId1292.jpeg" Type="http://schemas.openxmlformats.org/officeDocument/2006/relationships/image" Id="rId1292"/><Relationship Target="media/document_image_rId1293.jpeg" Type="http://schemas.openxmlformats.org/officeDocument/2006/relationships/image" Id="rId1293"/><Relationship Target="media/document_image_rId1294.jpeg" Type="http://schemas.openxmlformats.org/officeDocument/2006/relationships/image" Id="rId1294"/><Relationship Target="media/document_image_rId1295.jpeg" Type="http://schemas.openxmlformats.org/officeDocument/2006/relationships/image" Id="rId1295"/><Relationship Target="media/document_image_rId1296.jpeg" Type="http://schemas.openxmlformats.org/officeDocument/2006/relationships/image" Id="rId1296"/><Relationship Target="media/document_image_rId1297.jpeg" Type="http://schemas.openxmlformats.org/officeDocument/2006/relationships/image" Id="rId1297"/><Relationship Target="media/document_image_rId1298.jpeg" Type="http://schemas.openxmlformats.org/officeDocument/2006/relationships/image" Id="rId1298"/><Relationship Target="media/document_image_rId1299.jpeg" Type="http://schemas.openxmlformats.org/officeDocument/2006/relationships/image" Id="rId1299"/><Relationship Target="media/document_image_rId1300.jpeg" Type="http://schemas.openxmlformats.org/officeDocument/2006/relationships/image" Id="rId1300"/><Relationship Target="media/document_image_rId1301.jpeg" Type="http://schemas.openxmlformats.org/officeDocument/2006/relationships/image" Id="rId1301"/><Relationship Target="media/document_image_rId1302.jpeg" Type="http://schemas.openxmlformats.org/officeDocument/2006/relationships/image" Id="rId1302"/><Relationship Target="media/document_image_rId1303.jpeg" Type="http://schemas.openxmlformats.org/officeDocument/2006/relationships/image" Id="rId1303"/><Relationship Target="media/document_image_rId1304.jpeg" Type="http://schemas.openxmlformats.org/officeDocument/2006/relationships/image" Id="rId1304"/><Relationship Target="media/document_image_rId1305.jpeg" Type="http://schemas.openxmlformats.org/officeDocument/2006/relationships/image" Id="rId1305"/><Relationship Target="media/document_image_rId1306.jpeg" Type="http://schemas.openxmlformats.org/officeDocument/2006/relationships/image" Id="rId1306"/><Relationship Target="media/document_image_rId1307.jpeg" Type="http://schemas.openxmlformats.org/officeDocument/2006/relationships/image" Id="rId1307"/><Relationship Target="media/document_image_rId1308.jpeg" Type="http://schemas.openxmlformats.org/officeDocument/2006/relationships/image" Id="rId1308"/><Relationship Target="media/document_image_rId1309.jpeg" Type="http://schemas.openxmlformats.org/officeDocument/2006/relationships/image" Id="rId1309"/><Relationship Target="media/document_image_rId1310.jpeg" Type="http://schemas.openxmlformats.org/officeDocument/2006/relationships/image" Id="rId1310"/><Relationship Target="media/document_image_rId1311.jpeg" Type="http://schemas.openxmlformats.org/officeDocument/2006/relationships/image" Id="rId1311"/><Relationship Target="media/document_image_rId1312.jpeg" Type="http://schemas.openxmlformats.org/officeDocument/2006/relationships/image" Id="rId1312"/><Relationship Target="media/document_image_rId1313.jpeg" Type="http://schemas.openxmlformats.org/officeDocument/2006/relationships/image" Id="rId1313"/><Relationship Target="media/document_image_rId1314.jpeg" Type="http://schemas.openxmlformats.org/officeDocument/2006/relationships/image" Id="rId1314"/><Relationship Target="media/document_image_rId1315.jpeg" Type="http://schemas.openxmlformats.org/officeDocument/2006/relationships/image" Id="rId1315"/><Relationship Target="media/document_image_rId1316.jpeg" Type="http://schemas.openxmlformats.org/officeDocument/2006/relationships/image" Id="rId1316"/><Relationship Target="media/document_image_rId1317.jpeg" Type="http://schemas.openxmlformats.org/officeDocument/2006/relationships/image" Id="rId1317"/><Relationship Target="media/document_image_rId1318.jpeg" Type="http://schemas.openxmlformats.org/officeDocument/2006/relationships/image" Id="rId1318"/><Relationship Target="media/document_image_rId1319.jpeg" Type="http://schemas.openxmlformats.org/officeDocument/2006/relationships/image" Id="rId1319"/><Relationship Target="media/document_image_rId1320.jpeg" Type="http://schemas.openxmlformats.org/officeDocument/2006/relationships/image" Id="rId1320"/><Relationship Target="media/document_image_rId1321.jpeg" Type="http://schemas.openxmlformats.org/officeDocument/2006/relationships/image" Id="rId1321"/><Relationship Target="media/document_image_rId1322.jpeg" Type="http://schemas.openxmlformats.org/officeDocument/2006/relationships/image" Id="rId1322"/><Relationship Target="media/document_image_rId1323.jpeg" Type="http://schemas.openxmlformats.org/officeDocument/2006/relationships/image" Id="rId1323"/><Relationship Target="media/document_image_rId1324.jpeg" Type="http://schemas.openxmlformats.org/officeDocument/2006/relationships/image" Id="rId1324"/><Relationship Target="media/document_image_rId1325.jpeg" Type="http://schemas.openxmlformats.org/officeDocument/2006/relationships/image" Id="rId1325"/><Relationship Target="media/document_image_rId1326.jpeg" Type="http://schemas.openxmlformats.org/officeDocument/2006/relationships/image" Id="rId1326"/><Relationship Target="media/document_image_rId1327.jpeg" Type="http://schemas.openxmlformats.org/officeDocument/2006/relationships/image" Id="rId1327"/><Relationship Target="media/document_image_rId1328.jpeg" Type="http://schemas.openxmlformats.org/officeDocument/2006/relationships/image" Id="rId1328"/><Relationship Target="media/document_image_rId1329.jpeg" Type="http://schemas.openxmlformats.org/officeDocument/2006/relationships/image" Id="rId1329"/><Relationship Target="media/document_image_rId1330.jpeg" Type="http://schemas.openxmlformats.org/officeDocument/2006/relationships/image" Id="rId1330"/><Relationship Target="media/document_image_rId1331.jpeg" Type="http://schemas.openxmlformats.org/officeDocument/2006/relationships/image" Id="rId1331"/><Relationship Target="media/document_image_rId1332.jpeg" Type="http://schemas.openxmlformats.org/officeDocument/2006/relationships/image" Id="rId1332"/><Relationship Target="media/document_image_rId1333.jpeg" Type="http://schemas.openxmlformats.org/officeDocument/2006/relationships/image" Id="rId1333"/><Relationship Target="media/document_image_rId1334.jpeg" Type="http://schemas.openxmlformats.org/officeDocument/2006/relationships/image" Id="rId1334"/><Relationship Target="media/document_image_rId1335.jpeg" Type="http://schemas.openxmlformats.org/officeDocument/2006/relationships/image" Id="rId1335"/><Relationship Target="media/document_image_rId1336.jpeg" Type="http://schemas.openxmlformats.org/officeDocument/2006/relationships/image" Id="rId1336"/><Relationship Target="media/document_image_rId1337.jpeg" Type="http://schemas.openxmlformats.org/officeDocument/2006/relationships/image" Id="rId1337"/><Relationship Target="media/document_image_rId1338.jpeg" Type="http://schemas.openxmlformats.org/officeDocument/2006/relationships/image" Id="rId1338"/><Relationship Target="media/document_image_rId1339.jpeg" Type="http://schemas.openxmlformats.org/officeDocument/2006/relationships/image" Id="rId1339"/><Relationship Target="media/document_image_rId1340.jpeg" Type="http://schemas.openxmlformats.org/officeDocument/2006/relationships/image" Id="rId1340"/><Relationship Target="media/document_image_rId1341.jpeg" Type="http://schemas.openxmlformats.org/officeDocument/2006/relationships/image" Id="rId1341"/><Relationship Target="media/document_image_rId1342.jpeg" Type="http://schemas.openxmlformats.org/officeDocument/2006/relationships/image" Id="rId1342"/><Relationship Target="media/document_image_rId1343.jpeg" Type="http://schemas.openxmlformats.org/officeDocument/2006/relationships/image" Id="rId1343"/><Relationship Target="media/document_image_rId1344.jpeg" Type="http://schemas.openxmlformats.org/officeDocument/2006/relationships/image" Id="rId1344"/><Relationship Target="media/document_image_rId1345.jpeg" Type="http://schemas.openxmlformats.org/officeDocument/2006/relationships/image" Id="rId1345"/><Relationship Target="media/document_image_rId1346.jpeg" Type="http://schemas.openxmlformats.org/officeDocument/2006/relationships/image" Id="rId1346"/><Relationship Target="media/document_image_rId1347.jpeg" Type="http://schemas.openxmlformats.org/officeDocument/2006/relationships/image" Id="rId1347"/><Relationship Target="media/document_image_rId1348.jpeg" Type="http://schemas.openxmlformats.org/officeDocument/2006/relationships/image" Id="rId1348"/><Relationship Target="media/document_image_rId1349.jpeg" Type="http://schemas.openxmlformats.org/officeDocument/2006/relationships/image" Id="rId1349"/><Relationship Target="media/document_image_rId1350.jpeg" Type="http://schemas.openxmlformats.org/officeDocument/2006/relationships/image" Id="rId1350"/><Relationship Target="media/document_image_rId1351.jpeg" Type="http://schemas.openxmlformats.org/officeDocument/2006/relationships/image" Id="rId1351"/><Relationship Target="media/document_image_rId1352.jpeg" Type="http://schemas.openxmlformats.org/officeDocument/2006/relationships/image" Id="rId1352"/><Relationship Target="media/document_image_rId1353.jpeg" Type="http://schemas.openxmlformats.org/officeDocument/2006/relationships/image" Id="rId1353"/><Relationship Target="media/document_image_rId1354.jpeg" Type="http://schemas.openxmlformats.org/officeDocument/2006/relationships/image" Id="rId1354"/><Relationship Target="media/document_image_rId1355.jpeg" Type="http://schemas.openxmlformats.org/officeDocument/2006/relationships/image" Id="rId1355"/><Relationship Target="media/document_image_rId1356.jpeg" Type="http://schemas.openxmlformats.org/officeDocument/2006/relationships/image" Id="rId1356"/><Relationship Target="media/document_image_rId1357.jpeg" Type="http://schemas.openxmlformats.org/officeDocument/2006/relationships/image" Id="rId1357"/><Relationship Target="media/document_image_rId1358.jpeg" Type="http://schemas.openxmlformats.org/officeDocument/2006/relationships/image" Id="rId1358"/><Relationship Target="media/document_image_rId1359.jpeg" Type="http://schemas.openxmlformats.org/officeDocument/2006/relationships/image" Id="rId1359"/><Relationship Target="media/document_image_rId1360.jpeg" Type="http://schemas.openxmlformats.org/officeDocument/2006/relationships/image" Id="rId1360"/><Relationship Target="media/document_image_rId1361.jpeg" Type="http://schemas.openxmlformats.org/officeDocument/2006/relationships/image" Id="rId1361"/><Relationship Target="media/document_image_rId1362.jpeg" Type="http://schemas.openxmlformats.org/officeDocument/2006/relationships/image" Id="rId1362"/><Relationship Target="media/document_image_rId1363.jpeg" Type="http://schemas.openxmlformats.org/officeDocument/2006/relationships/image" Id="rId1363"/><Relationship Target="media/document_image_rId1364.jpeg" Type="http://schemas.openxmlformats.org/officeDocument/2006/relationships/image" Id="rId1364"/><Relationship Target="media/document_image_rId1365.jpeg" Type="http://schemas.openxmlformats.org/officeDocument/2006/relationships/image" Id="rId1365"/><Relationship Target="media/document_image_rId1366.jpeg" Type="http://schemas.openxmlformats.org/officeDocument/2006/relationships/image" Id="rId1366"/><Relationship Target="media/document_image_rId1367.jpeg" Type="http://schemas.openxmlformats.org/officeDocument/2006/relationships/image" Id="rId1367"/><Relationship Target="media/document_image_rId1368.jpeg" Type="http://schemas.openxmlformats.org/officeDocument/2006/relationships/image" Id="rId1368"/><Relationship Target="media/document_image_rId1369.jpeg" Type="http://schemas.openxmlformats.org/officeDocument/2006/relationships/image" Id="rId1369"/><Relationship Target="media/document_image_rId1370.jpeg" Type="http://schemas.openxmlformats.org/officeDocument/2006/relationships/image" Id="rId1370"/><Relationship Target="media/document_image_rId1371.jpeg" Type="http://schemas.openxmlformats.org/officeDocument/2006/relationships/image" Id="rId1371"/><Relationship Target="media/document_image_rId1372.jpeg" Type="http://schemas.openxmlformats.org/officeDocument/2006/relationships/image" Id="rId1372"/><Relationship Target="media/document_image_rId1373.jpeg" Type="http://schemas.openxmlformats.org/officeDocument/2006/relationships/image" Id="rId1373"/><Relationship Target="media/document_image_rId1374.jpeg" Type="http://schemas.openxmlformats.org/officeDocument/2006/relationships/image" Id="rId1374"/><Relationship Target="media/document_image_rId1375.jpeg" Type="http://schemas.openxmlformats.org/officeDocument/2006/relationships/image" Id="rId1375"/><Relationship Target="media/document_image_rId1376.jpeg" Type="http://schemas.openxmlformats.org/officeDocument/2006/relationships/image" Id="rId1376"/><Relationship Target="media/document_image_rId1377.jpeg" Type="http://schemas.openxmlformats.org/officeDocument/2006/relationships/image" Id="rId1377"/><Relationship Target="media/document_image_rId1378.jpeg" Type="http://schemas.openxmlformats.org/officeDocument/2006/relationships/image" Id="rId1378"/><Relationship Target="media/document_image_rId1379.jpeg" Type="http://schemas.openxmlformats.org/officeDocument/2006/relationships/image" Id="rId1379"/><Relationship Target="media/document_image_rId1380.jpeg" Type="http://schemas.openxmlformats.org/officeDocument/2006/relationships/image" Id="rId1380"/><Relationship Target="media/document_image_rId1381.jpeg" Type="http://schemas.openxmlformats.org/officeDocument/2006/relationships/image" Id="rId1381"/><Relationship Target="media/document_image_rId1382.jpeg" Type="http://schemas.openxmlformats.org/officeDocument/2006/relationships/image" Id="rId1382"/><Relationship Target="media/document_image_rId1383.jpeg" Type="http://schemas.openxmlformats.org/officeDocument/2006/relationships/image" Id="rId1383"/><Relationship Target="media/document_image_rId1384.jpeg" Type="http://schemas.openxmlformats.org/officeDocument/2006/relationships/image" Id="rId1384"/><Relationship Target="media/document_image_rId1385.jpeg" Type="http://schemas.openxmlformats.org/officeDocument/2006/relationships/image" Id="rId1385"/><Relationship Target="media/document_image_rId1386.jpeg" Type="http://schemas.openxmlformats.org/officeDocument/2006/relationships/image" Id="rId1386"/><Relationship Target="media/document_image_rId1387.jpeg" Type="http://schemas.openxmlformats.org/officeDocument/2006/relationships/image" Id="rId1387"/><Relationship Target="media/document_image_rId1388.jpeg" Type="http://schemas.openxmlformats.org/officeDocument/2006/relationships/image" Id="rId1388"/><Relationship Target="media/document_image_rId1389.jpeg" Type="http://schemas.openxmlformats.org/officeDocument/2006/relationships/image" Id="rId1389"/><Relationship Target="media/document_image_rId1390.jpeg" Type="http://schemas.openxmlformats.org/officeDocument/2006/relationships/image" Id="rId1390"/><Relationship Target="media/document_image_rId1391.jpeg" Type="http://schemas.openxmlformats.org/officeDocument/2006/relationships/image" Id="rId1391"/><Relationship Target="media/document_image_rId1392.jpeg" Type="http://schemas.openxmlformats.org/officeDocument/2006/relationships/image" Id="rId1392"/><Relationship Target="media/document_image_rId1393.jpeg" Type="http://schemas.openxmlformats.org/officeDocument/2006/relationships/image" Id="rId1393"/><Relationship Target="media/document_image_rId1394.jpeg" Type="http://schemas.openxmlformats.org/officeDocument/2006/relationships/image" Id="rId1394"/><Relationship Target="media/document_image_rId1395.jpeg" Type="http://schemas.openxmlformats.org/officeDocument/2006/relationships/image" Id="rId1395"/><Relationship Target="media/document_image_rId1396.jpeg" Type="http://schemas.openxmlformats.org/officeDocument/2006/relationships/image" Id="rId1396"/><Relationship Target="media/document_image_rId1397.jpeg" Type="http://schemas.openxmlformats.org/officeDocument/2006/relationships/image" Id="rId1397"/><Relationship Target="media/document_image_rId1398.jpeg" Type="http://schemas.openxmlformats.org/officeDocument/2006/relationships/image" Id="rId1398"/><Relationship Target="media/document_image_rId1399.jpeg" Type="http://schemas.openxmlformats.org/officeDocument/2006/relationships/image" Id="rId1399"/><Relationship Target="media/document_image_rId1400.jpeg" Type="http://schemas.openxmlformats.org/officeDocument/2006/relationships/image" Id="rId1400"/><Relationship Target="media/document_image_rId1401.jpeg" Type="http://schemas.openxmlformats.org/officeDocument/2006/relationships/image" Id="rId1401"/><Relationship Target="media/document_image_rId1402.jpeg" Type="http://schemas.openxmlformats.org/officeDocument/2006/relationships/image" Id="rId1402"/><Relationship Target="media/document_image_rId1403.jpeg" Type="http://schemas.openxmlformats.org/officeDocument/2006/relationships/image" Id="rId1403"/><Relationship Target="media/document_image_rId1404.jpeg" Type="http://schemas.openxmlformats.org/officeDocument/2006/relationships/image" Id="rId1404"/><Relationship Target="media/document_image_rId1405.jpeg" Type="http://schemas.openxmlformats.org/officeDocument/2006/relationships/image" Id="rId1405"/><Relationship Target="media/document_image_rId1406.jpeg" Type="http://schemas.openxmlformats.org/officeDocument/2006/relationships/image" Id="rId1406"/><Relationship Target="media/document_image_rId1407.jpeg" Type="http://schemas.openxmlformats.org/officeDocument/2006/relationships/image" Id="rId1407"/><Relationship Target="media/document_image_rId1408.jpeg" Type="http://schemas.openxmlformats.org/officeDocument/2006/relationships/image" Id="rId1408"/><Relationship Target="media/document_image_rId1409.jpeg" Type="http://schemas.openxmlformats.org/officeDocument/2006/relationships/image" Id="rId1409"/><Relationship Target="media/document_image_rId1410.jpeg" Type="http://schemas.openxmlformats.org/officeDocument/2006/relationships/image" Id="rId1410"/><Relationship Target="media/document_image_rId1411.jpeg" Type="http://schemas.openxmlformats.org/officeDocument/2006/relationships/image" Id="rId1411"/><Relationship Target="media/document_image_rId1412.jpeg" Type="http://schemas.openxmlformats.org/officeDocument/2006/relationships/image" Id="rId1412"/><Relationship Target="media/document_image_rId1413.jpeg" Type="http://schemas.openxmlformats.org/officeDocument/2006/relationships/image" Id="rId1413"/><Relationship Target="media/document_image_rId1414.jpeg" Type="http://schemas.openxmlformats.org/officeDocument/2006/relationships/image" Id="rId1414"/><Relationship Target="media/document_image_rId1415.jpeg" Type="http://schemas.openxmlformats.org/officeDocument/2006/relationships/image" Id="rId1415"/><Relationship Target="media/document_image_rId1416.jpeg" Type="http://schemas.openxmlformats.org/officeDocument/2006/relationships/image" Id="rId1416"/><Relationship Target="media/document_image_rId1417.jpeg" Type="http://schemas.openxmlformats.org/officeDocument/2006/relationships/image" Id="rId1417"/><Relationship Target="media/document_image_rId1418.jpeg" Type="http://schemas.openxmlformats.org/officeDocument/2006/relationships/image" Id="rId1418"/><Relationship Target="media/document_image_rId1419.jpeg" Type="http://schemas.openxmlformats.org/officeDocument/2006/relationships/image" Id="rId1419"/><Relationship Target="media/document_image_rId1420.jpeg" Type="http://schemas.openxmlformats.org/officeDocument/2006/relationships/image" Id="rId1420"/><Relationship Target="media/document_image_rId1421.jpeg" Type="http://schemas.openxmlformats.org/officeDocument/2006/relationships/image" Id="rId1421"/><Relationship Target="media/document_image_rId1422.jpeg" Type="http://schemas.openxmlformats.org/officeDocument/2006/relationships/image" Id="rId1422"/><Relationship Target="media/document_image_rId1423.jpeg" Type="http://schemas.openxmlformats.org/officeDocument/2006/relationships/image" Id="rId1423"/><Relationship Target="media/document_image_rId1424.jpeg" Type="http://schemas.openxmlformats.org/officeDocument/2006/relationships/image" Id="rId1424"/><Relationship Target="media/document_image_rId1425.jpeg" Type="http://schemas.openxmlformats.org/officeDocument/2006/relationships/image" Id="rId1425"/><Relationship Target="media/document_image_rId1426.jpeg" Type="http://schemas.openxmlformats.org/officeDocument/2006/relationships/image" Id="rId1426"/><Relationship Target="media/document_image_rId1427.jpeg" Type="http://schemas.openxmlformats.org/officeDocument/2006/relationships/image" Id="rId1427"/><Relationship Target="media/document_image_rId1428.jpeg" Type="http://schemas.openxmlformats.org/officeDocument/2006/relationships/image" Id="rId1428"/><Relationship Target="media/document_image_rId1429.jpeg" Type="http://schemas.openxmlformats.org/officeDocument/2006/relationships/image" Id="rId1429"/><Relationship Target="media/document_image_rId1430.jpeg" Type="http://schemas.openxmlformats.org/officeDocument/2006/relationships/image" Id="rId1430"/><Relationship Target="media/document_image_rId1431.jpeg" Type="http://schemas.openxmlformats.org/officeDocument/2006/relationships/image" Id="rId1431"/><Relationship Target="media/document_image_rId1432.jpeg" Type="http://schemas.openxmlformats.org/officeDocument/2006/relationships/image" Id="rId1432"/><Relationship Target="media/document_image_rId1433.jpeg" Type="http://schemas.openxmlformats.org/officeDocument/2006/relationships/image" Id="rId1433"/><Relationship Target="media/document_image_rId1434.jpeg" Type="http://schemas.openxmlformats.org/officeDocument/2006/relationships/image" Id="rId1434"/><Relationship Target="media/document_image_rId1435.jpeg" Type="http://schemas.openxmlformats.org/officeDocument/2006/relationships/image" Id="rId1435"/><Relationship Target="media/document_image_rId1436.jpeg" Type="http://schemas.openxmlformats.org/officeDocument/2006/relationships/image" Id="rId1436"/><Relationship Target="media/document_image_rId1437.jpeg" Type="http://schemas.openxmlformats.org/officeDocument/2006/relationships/image" Id="rId1437"/><Relationship Target="media/document_image_rId1438.jpeg" Type="http://schemas.openxmlformats.org/officeDocument/2006/relationships/image" Id="rId1438"/><Relationship Target="media/document_image_rId1439.jpeg" Type="http://schemas.openxmlformats.org/officeDocument/2006/relationships/image" Id="rId1439"/><Relationship Target="media/document_image_rId1440.jpeg" Type="http://schemas.openxmlformats.org/officeDocument/2006/relationships/image" Id="rId1440"/><Relationship Target="media/document_image_rId1441.jpeg" Type="http://schemas.openxmlformats.org/officeDocument/2006/relationships/image" Id="rId1441"/><Relationship Target="media/document_image_rId1442.jpeg" Type="http://schemas.openxmlformats.org/officeDocument/2006/relationships/image" Id="rId1442"/><Relationship Target="media/document_image_rId1443.jpeg" Type="http://schemas.openxmlformats.org/officeDocument/2006/relationships/image" Id="rId1443"/><Relationship Target="media/document_image_rId1444.jpeg" Type="http://schemas.openxmlformats.org/officeDocument/2006/relationships/image" Id="rId1444"/><Relationship Target="media/document_image_rId1445.jpeg" Type="http://schemas.openxmlformats.org/officeDocument/2006/relationships/image" Id="rId1445"/><Relationship Target="media/document_image_rId1446.jpeg" Type="http://schemas.openxmlformats.org/officeDocument/2006/relationships/image" Id="rId1446"/><Relationship Target="media/document_image_rId1447.jpeg" Type="http://schemas.openxmlformats.org/officeDocument/2006/relationships/image" Id="rId1447"/><Relationship Target="media/document_image_rId1448.jpeg" Type="http://schemas.openxmlformats.org/officeDocument/2006/relationships/image" Id="rId1448"/><Relationship Target="media/document_image_rId1449.jpeg" Type="http://schemas.openxmlformats.org/officeDocument/2006/relationships/image" Id="rId1449"/><Relationship Target="media/document_image_rId1450.jpeg" Type="http://schemas.openxmlformats.org/officeDocument/2006/relationships/image" Id="rId1450"/><Relationship Target="media/document_image_rId1451.jpeg" Type="http://schemas.openxmlformats.org/officeDocument/2006/relationships/image" Id="rId1451"/><Relationship Target="media/document_image_rId1452.jpeg" Type="http://schemas.openxmlformats.org/officeDocument/2006/relationships/image" Id="rId1452"/><Relationship Target="media/document_image_rId1453.jpeg" Type="http://schemas.openxmlformats.org/officeDocument/2006/relationships/image" Id="rId1453"/><Relationship Target="media/document_image_rId1454.jpeg" Type="http://schemas.openxmlformats.org/officeDocument/2006/relationships/image" Id="rId1454"/><Relationship Target="media/document_image_rId1455.jpeg" Type="http://schemas.openxmlformats.org/officeDocument/2006/relationships/image" Id="rId1455"/><Relationship Target="media/document_image_rId1456.jpeg" Type="http://schemas.openxmlformats.org/officeDocument/2006/relationships/image" Id="rId1456"/><Relationship Target="media/document_image_rId1457.jpeg" Type="http://schemas.openxmlformats.org/officeDocument/2006/relationships/image" Id="rId1457"/><Relationship Target="media/document_image_rId1458.jpeg" Type="http://schemas.openxmlformats.org/officeDocument/2006/relationships/image" Id="rId1458"/><Relationship Target="media/document_image_rId1459.jpeg" Type="http://schemas.openxmlformats.org/officeDocument/2006/relationships/image" Id="rId1459"/><Relationship Target="media/document_image_rId1460.jpeg" Type="http://schemas.openxmlformats.org/officeDocument/2006/relationships/image" Id="rId1460"/><Relationship Target="media/document_image_rId1461.jpeg" Type="http://schemas.openxmlformats.org/officeDocument/2006/relationships/image" Id="rId1461"/><Relationship Target="media/document_image_rId1462.jpeg" Type="http://schemas.openxmlformats.org/officeDocument/2006/relationships/image" Id="rId1462"/><Relationship Target="media/document_image_rId1463.jpeg" Type="http://schemas.openxmlformats.org/officeDocument/2006/relationships/image" Id="rId1463"/><Relationship Target="media/document_image_rId1464.jpeg" Type="http://schemas.openxmlformats.org/officeDocument/2006/relationships/image" Id="rId1464"/><Relationship Target="media/document_image_rId1465.jpeg" Type="http://schemas.openxmlformats.org/officeDocument/2006/relationships/image" Id="rId1465"/><Relationship Target="media/document_image_rId1466.jpeg" Type="http://schemas.openxmlformats.org/officeDocument/2006/relationships/image" Id="rId1466"/><Relationship Target="media/document_image_rId1467.jpeg" Type="http://schemas.openxmlformats.org/officeDocument/2006/relationships/image" Id="rId1467"/><Relationship Target="media/document_image_rId1468.jpeg" Type="http://schemas.openxmlformats.org/officeDocument/2006/relationships/image" Id="rId1468"/><Relationship Target="media/document_image_rId1469.jpeg" Type="http://schemas.openxmlformats.org/officeDocument/2006/relationships/image" Id="rId1469"/><Relationship Target="media/document_image_rId1470.jpeg" Type="http://schemas.openxmlformats.org/officeDocument/2006/relationships/image" Id="rId1470"/><Relationship Target="media/document_image_rId1471.jpeg" Type="http://schemas.openxmlformats.org/officeDocument/2006/relationships/image" Id="rId1471"/><Relationship Target="media/document_image_rId1472.jpeg" Type="http://schemas.openxmlformats.org/officeDocument/2006/relationships/image" Id="rId1472"/><Relationship Target="media/document_image_rId1473.jpeg" Type="http://schemas.openxmlformats.org/officeDocument/2006/relationships/image" Id="rId1473"/><Relationship Target="media/document_image_rId1474.jpeg" Type="http://schemas.openxmlformats.org/officeDocument/2006/relationships/image" Id="rId1474"/><Relationship Target="media/document_image_rId1475.jpeg" Type="http://schemas.openxmlformats.org/officeDocument/2006/relationships/image" Id="rId1475"/><Relationship Target="media/document_image_rId1476.jpeg" Type="http://schemas.openxmlformats.org/officeDocument/2006/relationships/image" Id="rId1476"/><Relationship Target="media/document_image_rId1477.jpeg" Type="http://schemas.openxmlformats.org/officeDocument/2006/relationships/image" Id="rId1477"/><Relationship Target="media/document_image_rId1478.jpeg" Type="http://schemas.openxmlformats.org/officeDocument/2006/relationships/image" Id="rId1478"/><Relationship Target="media/document_image_rId1479.jpeg" Type="http://schemas.openxmlformats.org/officeDocument/2006/relationships/image" Id="rId1479"/><Relationship Target="media/document_image_rId1480.jpeg" Type="http://schemas.openxmlformats.org/officeDocument/2006/relationships/image" Id="rId1480"/><Relationship Target="media/document_image_rId1481.jpeg" Type="http://schemas.openxmlformats.org/officeDocument/2006/relationships/image" Id="rId1481"/><Relationship Target="media/document_image_rId1482.jpeg" Type="http://schemas.openxmlformats.org/officeDocument/2006/relationships/image" Id="rId1482"/><Relationship Target="media/document_image_rId1483.jpeg" Type="http://schemas.openxmlformats.org/officeDocument/2006/relationships/image" Id="rId1483"/><Relationship Target="media/document_image_rId1484.jpeg" Type="http://schemas.openxmlformats.org/officeDocument/2006/relationships/image" Id="rId1484"/><Relationship Target="media/document_image_rId1485.jpeg" Type="http://schemas.openxmlformats.org/officeDocument/2006/relationships/image" Id="rId1485"/><Relationship Target="media/document_image_rId1486.jpeg" Type="http://schemas.openxmlformats.org/officeDocument/2006/relationships/image" Id="rId1486"/><Relationship Target="media/document_image_rId1487.jpeg" Type="http://schemas.openxmlformats.org/officeDocument/2006/relationships/image" Id="rId1487"/><Relationship Target="media/document_image_rId1488.jpeg" Type="http://schemas.openxmlformats.org/officeDocument/2006/relationships/image" Id="rId1488"/><Relationship Target="media/document_image_rId1489.jpeg" Type="http://schemas.openxmlformats.org/officeDocument/2006/relationships/image" Id="rId1489"/><Relationship Target="media/document_image_rId1490.jpeg" Type="http://schemas.openxmlformats.org/officeDocument/2006/relationships/image" Id="rId1490"/><Relationship Target="media/document_image_rId1491.jpeg" Type="http://schemas.openxmlformats.org/officeDocument/2006/relationships/image" Id="rId1491"/><Relationship Target="media/document_image_rId1492.jpeg" Type="http://schemas.openxmlformats.org/officeDocument/2006/relationships/image" Id="rId1492"/><Relationship Target="media/document_image_rId1493.jpeg" Type="http://schemas.openxmlformats.org/officeDocument/2006/relationships/image" Id="rId1493"/><Relationship Target="media/document_image_rId1494.jpeg" Type="http://schemas.openxmlformats.org/officeDocument/2006/relationships/image" Id="rId1494"/><Relationship Target="media/document_image_rId1495.jpeg" Type="http://schemas.openxmlformats.org/officeDocument/2006/relationships/image" Id="rId1495"/><Relationship Target="media/document_image_rId1496.jpeg" Type="http://schemas.openxmlformats.org/officeDocument/2006/relationships/image" Id="rId1496"/><Relationship Target="media/document_image_rId1497.jpeg" Type="http://schemas.openxmlformats.org/officeDocument/2006/relationships/image" Id="rId1497"/><Relationship Target="media/document_image_rId1498.jpeg" Type="http://schemas.openxmlformats.org/officeDocument/2006/relationships/image" Id="rId1498"/><Relationship Target="media/document_image_rId1499.jpeg" Type="http://schemas.openxmlformats.org/officeDocument/2006/relationships/image" Id="rId1499"/><Relationship Target="media/document_image_rId1500.jpeg" Type="http://schemas.openxmlformats.org/officeDocument/2006/relationships/image" Id="rId1500"/><Relationship Target="media/document_image_rId1501.jpeg" Type="http://schemas.openxmlformats.org/officeDocument/2006/relationships/image" Id="rId1501"/><Relationship Target="media/document_image_rId1502.jpeg" Type="http://schemas.openxmlformats.org/officeDocument/2006/relationships/image" Id="rId1502"/><Relationship Target="media/document_image_rId1503.jpeg" Type="http://schemas.openxmlformats.org/officeDocument/2006/relationships/image" Id="rId1503"/><Relationship Target="media/document_image_rId1504.jpeg" Type="http://schemas.openxmlformats.org/officeDocument/2006/relationships/image" Id="rId1504"/><Relationship Target="media/document_image_rId1505.jpeg" Type="http://schemas.openxmlformats.org/officeDocument/2006/relationships/image" Id="rId1505"/><Relationship Target="media/document_image_rId1506.jpeg" Type="http://schemas.openxmlformats.org/officeDocument/2006/relationships/image" Id="rId1506"/><Relationship Target="media/document_image_rId1507.jpeg" Type="http://schemas.openxmlformats.org/officeDocument/2006/relationships/image" Id="rId1507"/><Relationship Target="media/document_image_rId1508.jpeg" Type="http://schemas.openxmlformats.org/officeDocument/2006/relationships/image" Id="rId1508"/><Relationship Target="media/document_image_rId1509.jpeg" Type="http://schemas.openxmlformats.org/officeDocument/2006/relationships/image" Id="rId1509"/><Relationship Target="media/document_image_rId1510.jpeg" Type="http://schemas.openxmlformats.org/officeDocument/2006/relationships/image" Id="rId1510"/><Relationship Target="media/document_image_rId1511.jpeg" Type="http://schemas.openxmlformats.org/officeDocument/2006/relationships/image" Id="rId1511"/><Relationship Target="media/document_image_rId1512.jpeg" Type="http://schemas.openxmlformats.org/officeDocument/2006/relationships/image" Id="rId1512"/><Relationship Target="media/document_image_rId1513.jpeg" Type="http://schemas.openxmlformats.org/officeDocument/2006/relationships/image" Id="rId1513"/><Relationship Target="media/document_image_rId1514.jpeg" Type="http://schemas.openxmlformats.org/officeDocument/2006/relationships/image" Id="rId1514"/><Relationship Target="media/document_image_rId1515.jpeg" Type="http://schemas.openxmlformats.org/officeDocument/2006/relationships/image" Id="rId1515"/><Relationship Target="media/document_image_rId1516.jpeg" Type="http://schemas.openxmlformats.org/officeDocument/2006/relationships/image" Id="rId1516"/><Relationship Target="media/document_image_rId1517.jpeg" Type="http://schemas.openxmlformats.org/officeDocument/2006/relationships/image" Id="rId1517"/><Relationship Target="media/document_image_rId1518.jpeg" Type="http://schemas.openxmlformats.org/officeDocument/2006/relationships/image" Id="rId1518"/><Relationship Target="media/document_image_rId1519.jpeg" Type="http://schemas.openxmlformats.org/officeDocument/2006/relationships/image" Id="rId1519"/><Relationship Target="media/document_image_rId1520.jpeg" Type="http://schemas.openxmlformats.org/officeDocument/2006/relationships/image" Id="rId1520"/><Relationship Target="media/document_image_rId1521.jpeg" Type="http://schemas.openxmlformats.org/officeDocument/2006/relationships/image" Id="rId1521"/><Relationship Target="media/document_image_rId1522.jpeg" Type="http://schemas.openxmlformats.org/officeDocument/2006/relationships/image" Id="rId1522"/><Relationship Target="media/document_image_rId1523.jpeg" Type="http://schemas.openxmlformats.org/officeDocument/2006/relationships/image" Id="rId1523"/><Relationship Target="media/document_image_rId1524.jpeg" Type="http://schemas.openxmlformats.org/officeDocument/2006/relationships/image" Id="rId1524"/><Relationship Target="media/document_image_rId1525.jpeg" Type="http://schemas.openxmlformats.org/officeDocument/2006/relationships/image" Id="rId1525"/><Relationship Target="media/document_image_rId1526.jpeg" Type="http://schemas.openxmlformats.org/officeDocument/2006/relationships/image" Id="rId1526"/><Relationship Target="media/document_image_rId1527.jpeg" Type="http://schemas.openxmlformats.org/officeDocument/2006/relationships/image" Id="rId1527"/><Relationship Target="media/document_image_rId1528.jpeg" Type="http://schemas.openxmlformats.org/officeDocument/2006/relationships/image" Id="rId1528"/><Relationship Target="media/document_image_rId1529.jpeg" Type="http://schemas.openxmlformats.org/officeDocument/2006/relationships/image" Id="rId1529"/><Relationship Target="media/document_image_rId1530.jpeg" Type="http://schemas.openxmlformats.org/officeDocument/2006/relationships/image" Id="rId1530"/><Relationship Target="media/document_image_rId1531.jpeg" Type="http://schemas.openxmlformats.org/officeDocument/2006/relationships/image" Id="rId1531"/><Relationship Target="media/document_image_rId1532.jpeg" Type="http://schemas.openxmlformats.org/officeDocument/2006/relationships/image" Id="rId1532"/><Relationship Target="media/document_image_rId1533.jpeg" Type="http://schemas.openxmlformats.org/officeDocument/2006/relationships/image" Id="rId1533"/><Relationship Target="media/document_image_rId1534.jpeg" Type="http://schemas.openxmlformats.org/officeDocument/2006/relationships/image" Id="rId1534"/><Relationship Target="media/document_image_rId1535.jpeg" Type="http://schemas.openxmlformats.org/officeDocument/2006/relationships/image" Id="rId1535"/><Relationship Target="media/document_image_rId1536.jpeg" Type="http://schemas.openxmlformats.org/officeDocument/2006/relationships/image" Id="rId1536"/><Relationship Target="media/document_image_rId1537.jpeg" Type="http://schemas.openxmlformats.org/officeDocument/2006/relationships/image" Id="rId1537"/><Relationship Target="media/document_image_rId1538.jpeg" Type="http://schemas.openxmlformats.org/officeDocument/2006/relationships/image" Id="rId1538"/><Relationship Target="media/document_image_rId1539.jpeg" Type="http://schemas.openxmlformats.org/officeDocument/2006/relationships/image" Id="rId1539"/><Relationship Target="media/document_image_rId1540.jpeg" Type="http://schemas.openxmlformats.org/officeDocument/2006/relationships/image" Id="rId1540"/><Relationship Target="media/document_image_rId1541.jpeg" Type="http://schemas.openxmlformats.org/officeDocument/2006/relationships/image" Id="rId1541"/><Relationship Target="media/document_image_rId1542.jpeg" Type="http://schemas.openxmlformats.org/officeDocument/2006/relationships/image" Id="rId1542"/><Relationship Target="media/document_image_rId1543.jpeg" Type="http://schemas.openxmlformats.org/officeDocument/2006/relationships/image" Id="rId1543"/><Relationship Target="media/document_image_rId1544.jpeg" Type="http://schemas.openxmlformats.org/officeDocument/2006/relationships/image" Id="rId1544"/><Relationship Target="media/document_image_rId1545.jpeg" Type="http://schemas.openxmlformats.org/officeDocument/2006/relationships/image" Id="rId1545"/><Relationship Target="media/document_image_rId1546.jpeg" Type="http://schemas.openxmlformats.org/officeDocument/2006/relationships/image" Id="rId1546"/><Relationship Target="media/document_image_rId1547.jpeg" Type="http://schemas.openxmlformats.org/officeDocument/2006/relationships/image" Id="rId1547"/><Relationship Target="media/document_image_rId1548.jpeg" Type="http://schemas.openxmlformats.org/officeDocument/2006/relationships/image" Id="rId1548"/><Relationship Target="media/document_image_rId1549.jpeg" Type="http://schemas.openxmlformats.org/officeDocument/2006/relationships/image" Id="rId1549"/><Relationship Target="media/document_image_rId1550.jpeg" Type="http://schemas.openxmlformats.org/officeDocument/2006/relationships/image" Id="rId1550"/><Relationship Target="media/document_image_rId1551.jpeg" Type="http://schemas.openxmlformats.org/officeDocument/2006/relationships/image" Id="rId1551"/><Relationship Target="media/document_image_rId1552.jpeg" Type="http://schemas.openxmlformats.org/officeDocument/2006/relationships/image" Id="rId1552"/><Relationship Target="media/document_image_rId1553.jpeg" Type="http://schemas.openxmlformats.org/officeDocument/2006/relationships/image" Id="rId1553"/><Relationship Target="media/document_image_rId1554.jpeg" Type="http://schemas.openxmlformats.org/officeDocument/2006/relationships/image" Id="rId1554"/><Relationship Target="media/document_image_rId1555.jpeg" Type="http://schemas.openxmlformats.org/officeDocument/2006/relationships/image" Id="rId1555"/><Relationship Target="media/document_image_rId1556.jpeg" Type="http://schemas.openxmlformats.org/officeDocument/2006/relationships/image" Id="rId1556"/><Relationship Target="media/document_image_rId1557.jpeg" Type="http://schemas.openxmlformats.org/officeDocument/2006/relationships/image" Id="rId1557"/><Relationship Target="media/document_image_rId1558.jpeg" Type="http://schemas.openxmlformats.org/officeDocument/2006/relationships/image" Id="rId1558"/><Relationship Target="media/document_image_rId1559.jpeg" Type="http://schemas.openxmlformats.org/officeDocument/2006/relationships/image" Id="rId1559"/><Relationship Target="media/document_image_rId1560.jpeg" Type="http://schemas.openxmlformats.org/officeDocument/2006/relationships/image" Id="rId1560"/><Relationship Target="media/document_image_rId1561.jpeg" Type="http://schemas.openxmlformats.org/officeDocument/2006/relationships/image" Id="rId1561"/><Relationship Target="media/document_image_rId1562.jpeg" Type="http://schemas.openxmlformats.org/officeDocument/2006/relationships/image" Id="rId1562"/><Relationship Target="media/document_image_rId1563.jpeg" Type="http://schemas.openxmlformats.org/officeDocument/2006/relationships/image" Id="rId1563"/><Relationship Target="media/document_image_rId1564.jpeg" Type="http://schemas.openxmlformats.org/officeDocument/2006/relationships/image" Id="rId1564"/><Relationship Target="media/document_image_rId1565.jpeg" Type="http://schemas.openxmlformats.org/officeDocument/2006/relationships/image" Id="rId1565"/><Relationship Target="media/document_image_rId1566.jpeg" Type="http://schemas.openxmlformats.org/officeDocument/2006/relationships/image" Id="rId1566"/><Relationship Target="media/document_image_rId1567.jpeg" Type="http://schemas.openxmlformats.org/officeDocument/2006/relationships/image" Id="rId1567"/><Relationship Target="media/document_image_rId1568.jpeg" Type="http://schemas.openxmlformats.org/officeDocument/2006/relationships/image" Id="rId1568"/><Relationship Target="media/document_image_rId1569.jpeg" Type="http://schemas.openxmlformats.org/officeDocument/2006/relationships/image" Id="rId1569"/><Relationship Target="media/document_image_rId1570.jpeg" Type="http://schemas.openxmlformats.org/officeDocument/2006/relationships/image" Id="rId1570"/><Relationship Target="media/document_image_rId1571.jpeg" Type="http://schemas.openxmlformats.org/officeDocument/2006/relationships/image" Id="rId1571"/><Relationship Target="media/document_image_rId1572.jpeg" Type="http://schemas.openxmlformats.org/officeDocument/2006/relationships/image" Id="rId1572"/><Relationship Target="media/document_image_rId1573.jpeg" Type="http://schemas.openxmlformats.org/officeDocument/2006/relationships/image" Id="rId1573"/><Relationship Target="media/document_image_rId1574.jpeg" Type="http://schemas.openxmlformats.org/officeDocument/2006/relationships/image" Id="rId1574"/><Relationship Target="media/document_image_rId1575.jpeg" Type="http://schemas.openxmlformats.org/officeDocument/2006/relationships/image" Id="rId1575"/><Relationship Target="media/document_image_rId1576.jpeg" Type="http://schemas.openxmlformats.org/officeDocument/2006/relationships/image" Id="rId1576"/><Relationship Target="media/document_image_rId1577.jpeg" Type="http://schemas.openxmlformats.org/officeDocument/2006/relationships/image" Id="rId1577"/><Relationship Target="media/document_image_rId1578.jpeg" Type="http://schemas.openxmlformats.org/officeDocument/2006/relationships/image" Id="rId1578"/><Relationship Target="media/document_image_rId1579.jpeg" Type="http://schemas.openxmlformats.org/officeDocument/2006/relationships/image" Id="rId1579"/><Relationship Target="media/document_image_rId1580.jpeg" Type="http://schemas.openxmlformats.org/officeDocument/2006/relationships/image" Id="rId1580"/><Relationship Target="media/document_image_rId1581.jpeg" Type="http://schemas.openxmlformats.org/officeDocument/2006/relationships/image" Id="rId1581"/><Relationship Target="media/document_image_rId1582.jpeg" Type="http://schemas.openxmlformats.org/officeDocument/2006/relationships/image" Id="rId1582"/><Relationship Target="media/document_image_rId1583.jpeg" Type="http://schemas.openxmlformats.org/officeDocument/2006/relationships/image" Id="rId1583"/><Relationship Target="media/document_image_rId1584.jpeg" Type="http://schemas.openxmlformats.org/officeDocument/2006/relationships/image" Id="rId1584"/><Relationship Target="media/document_image_rId1585.jpeg" Type="http://schemas.openxmlformats.org/officeDocument/2006/relationships/image" Id="rId1585"/><Relationship Target="media/document_image_rId1586.jpeg" Type="http://schemas.openxmlformats.org/officeDocument/2006/relationships/image" Id="rId1586"/><Relationship Target="media/document_image_rId1587.jpeg" Type="http://schemas.openxmlformats.org/officeDocument/2006/relationships/image" Id="rId1587"/><Relationship Target="media/document_image_rId1588.jpeg" Type="http://schemas.openxmlformats.org/officeDocument/2006/relationships/image" Id="rId1588"/><Relationship Target="media/document_image_rId1589.jpeg" Type="http://schemas.openxmlformats.org/officeDocument/2006/relationships/image" Id="rId1589"/><Relationship Target="media/document_image_rId1590.jpeg" Type="http://schemas.openxmlformats.org/officeDocument/2006/relationships/image" Id="rId1590"/><Relationship Target="media/document_image_rId1591.jpeg" Type="http://schemas.openxmlformats.org/officeDocument/2006/relationships/image" Id="rId1591"/><Relationship Target="media/document_image_rId1592.jpeg" Type="http://schemas.openxmlformats.org/officeDocument/2006/relationships/image" Id="rId1592"/><Relationship Target="media/document_image_rId1593.jpeg" Type="http://schemas.openxmlformats.org/officeDocument/2006/relationships/image" Id="rId1593"/><Relationship Target="media/document_image_rId1594.jpeg" Type="http://schemas.openxmlformats.org/officeDocument/2006/relationships/image" Id="rId1594"/><Relationship Target="media/document_image_rId1595.jpeg" Type="http://schemas.openxmlformats.org/officeDocument/2006/relationships/image" Id="rId1595"/><Relationship Target="media/document_image_rId1596.jpeg" Type="http://schemas.openxmlformats.org/officeDocument/2006/relationships/image" Id="rId1596"/><Relationship Target="media/document_image_rId1597.jpeg" Type="http://schemas.openxmlformats.org/officeDocument/2006/relationships/image" Id="rId1597"/><Relationship Target="media/document_image_rId1598.jpeg" Type="http://schemas.openxmlformats.org/officeDocument/2006/relationships/image" Id="rId1598"/><Relationship Target="media/document_image_rId1599.jpeg" Type="http://schemas.openxmlformats.org/officeDocument/2006/relationships/image" Id="rId1599"/><Relationship Target="media/document_image_rId1600.jpeg" Type="http://schemas.openxmlformats.org/officeDocument/2006/relationships/image" Id="rId1600"/><Relationship Target="media/document_image_rId1601.jpeg" Type="http://schemas.openxmlformats.org/officeDocument/2006/relationships/image" Id="rId1601"/><Relationship Target="media/document_image_rId1602.jpeg" Type="http://schemas.openxmlformats.org/officeDocument/2006/relationships/image" Id="rId1602"/><Relationship Target="media/document_image_rId1603.jpeg" Type="http://schemas.openxmlformats.org/officeDocument/2006/relationships/image" Id="rId1603"/><Relationship Target="media/document_image_rId1604.jpeg" Type="http://schemas.openxmlformats.org/officeDocument/2006/relationships/image" Id="rId1604"/><Relationship Target="media/document_image_rId1605.jpeg" Type="http://schemas.openxmlformats.org/officeDocument/2006/relationships/image" Id="rId1605"/><Relationship Target="media/document_image_rId1606.jpeg" Type="http://schemas.openxmlformats.org/officeDocument/2006/relationships/image" Id="rId1606"/><Relationship Target="media/document_image_rId1607.jpeg" Type="http://schemas.openxmlformats.org/officeDocument/2006/relationships/image" Id="rId1607"/><Relationship Target="media/document_image_rId1608.jpeg" Type="http://schemas.openxmlformats.org/officeDocument/2006/relationships/image" Id="rId1608"/><Relationship Target="media/document_image_rId1609.jpeg" Type="http://schemas.openxmlformats.org/officeDocument/2006/relationships/image" Id="rId1609"/><Relationship Target="media/document_image_rId1610.jpeg" Type="http://schemas.openxmlformats.org/officeDocument/2006/relationships/image" Id="rId1610"/><Relationship Target="media/document_image_rId1611.jpeg" Type="http://schemas.openxmlformats.org/officeDocument/2006/relationships/image" Id="rId1611"/><Relationship Target="media/document_image_rId1612.jpeg" Type="http://schemas.openxmlformats.org/officeDocument/2006/relationships/image" Id="rId1612"/><Relationship Target="media/document_image_rId1613.jpeg" Type="http://schemas.openxmlformats.org/officeDocument/2006/relationships/image" Id="rId1613"/><Relationship Target="media/document_image_rId1614.jpeg" Type="http://schemas.openxmlformats.org/officeDocument/2006/relationships/image" Id="rId1614"/><Relationship Target="media/document_image_rId1615.jpeg" Type="http://schemas.openxmlformats.org/officeDocument/2006/relationships/image" Id="rId1615"/><Relationship Target="media/document_image_rId1616.jpeg" Type="http://schemas.openxmlformats.org/officeDocument/2006/relationships/image" Id="rId1616"/><Relationship Target="media/document_image_rId1617.jpeg" Type="http://schemas.openxmlformats.org/officeDocument/2006/relationships/image" Id="rId1617"/><Relationship Target="media/document_image_rId1618.jpeg" Type="http://schemas.openxmlformats.org/officeDocument/2006/relationships/image" Id="rId1618"/><Relationship Target="media/document_image_rId1619.jpeg" Type="http://schemas.openxmlformats.org/officeDocument/2006/relationships/image" Id="rId1619"/><Relationship Target="media/document_image_rId1620.jpeg" Type="http://schemas.openxmlformats.org/officeDocument/2006/relationships/image" Id="rId1620"/><Relationship Target="media/document_image_rId1621.jpeg" Type="http://schemas.openxmlformats.org/officeDocument/2006/relationships/image" Id="rId1621"/><Relationship Target="media/document_image_rId1622.jpeg" Type="http://schemas.openxmlformats.org/officeDocument/2006/relationships/image" Id="rId1622"/><Relationship Target="media/document_image_rId1623.jpeg" Type="http://schemas.openxmlformats.org/officeDocument/2006/relationships/image" Id="rId1623"/><Relationship Target="media/document_image_rId1624.jpeg" Type="http://schemas.openxmlformats.org/officeDocument/2006/relationships/image" Id="rId1624"/><Relationship Target="media/document_image_rId1625.jpeg" Type="http://schemas.openxmlformats.org/officeDocument/2006/relationships/image" Id="rId1625"/><Relationship Target="media/document_image_rId1626.jpeg" Type="http://schemas.openxmlformats.org/officeDocument/2006/relationships/image" Id="rId1626"/><Relationship Target="media/document_image_rId1627.jpeg" Type="http://schemas.openxmlformats.org/officeDocument/2006/relationships/image" Id="rId1627"/><Relationship Target="media/document_image_rId1628.jpeg" Type="http://schemas.openxmlformats.org/officeDocument/2006/relationships/image" Id="rId1628"/><Relationship Target="media/document_image_rId1629.jpeg" Type="http://schemas.openxmlformats.org/officeDocument/2006/relationships/image" Id="rId1629"/><Relationship Target="media/document_image_rId1630.jpeg" Type="http://schemas.openxmlformats.org/officeDocument/2006/relationships/image" Id="rId1630"/><Relationship Target="media/document_image_rId1631.jpeg" Type="http://schemas.openxmlformats.org/officeDocument/2006/relationships/image" Id="rId1631"/><Relationship Target="media/document_image_rId1632.jpeg" Type="http://schemas.openxmlformats.org/officeDocument/2006/relationships/image" Id="rId1632"/><Relationship Target="media/document_image_rId1633.jpeg" Type="http://schemas.openxmlformats.org/officeDocument/2006/relationships/image" Id="rId1633"/><Relationship Target="media/document_image_rId1634.jpeg" Type="http://schemas.openxmlformats.org/officeDocument/2006/relationships/image" Id="rId1634"/><Relationship Target="media/document_image_rId1635.jpeg" Type="http://schemas.openxmlformats.org/officeDocument/2006/relationships/image" Id="rId1635"/><Relationship Target="media/document_image_rId1636.jpeg" Type="http://schemas.openxmlformats.org/officeDocument/2006/relationships/image" Id="rId1636"/><Relationship Target="media/document_image_rId1637.jpeg" Type="http://schemas.openxmlformats.org/officeDocument/2006/relationships/image" Id="rId1637"/><Relationship Target="media/document_image_rId1638.jpeg" Type="http://schemas.openxmlformats.org/officeDocument/2006/relationships/image" Id="rId1638"/><Relationship Target="media/document_image_rId1639.jpeg" Type="http://schemas.openxmlformats.org/officeDocument/2006/relationships/image" Id="rId1639"/><Relationship Target="media/document_image_rId1640.jpeg" Type="http://schemas.openxmlformats.org/officeDocument/2006/relationships/image" Id="rId1640"/><Relationship Target="media/document_image_rId1641.jpeg" Type="http://schemas.openxmlformats.org/officeDocument/2006/relationships/image" Id="rId1641"/><Relationship Target="media/document_image_rId1642.jpeg" Type="http://schemas.openxmlformats.org/officeDocument/2006/relationships/image" Id="rId1642"/><Relationship Target="media/document_image_rId1643.jpeg" Type="http://schemas.openxmlformats.org/officeDocument/2006/relationships/image" Id="rId1643"/><Relationship Target="media/document_image_rId1644.jpeg" Type="http://schemas.openxmlformats.org/officeDocument/2006/relationships/image" Id="rId1644"/><Relationship Target="media/document_image_rId1645.jpeg" Type="http://schemas.openxmlformats.org/officeDocument/2006/relationships/image" Id="rId1645"/><Relationship Target="media/document_image_rId1646.jpeg" Type="http://schemas.openxmlformats.org/officeDocument/2006/relationships/image" Id="rId1646"/><Relationship Target="media/document_image_rId1647.jpeg" Type="http://schemas.openxmlformats.org/officeDocument/2006/relationships/image" Id="rId1647"/><Relationship Target="media/document_image_rId1648.jpeg" Type="http://schemas.openxmlformats.org/officeDocument/2006/relationships/image" Id="rId1648"/><Relationship Target="media/document_image_rId1649.jpeg" Type="http://schemas.openxmlformats.org/officeDocument/2006/relationships/image" Id="rId1649"/><Relationship Target="media/document_image_rId1650.jpeg" Type="http://schemas.openxmlformats.org/officeDocument/2006/relationships/image" Id="rId1650"/><Relationship Target="media/document_image_rId1651.jpeg" Type="http://schemas.openxmlformats.org/officeDocument/2006/relationships/image" Id="rId1651"/><Relationship Target="media/document_image_rId1652.jpeg" Type="http://schemas.openxmlformats.org/officeDocument/2006/relationships/image" Id="rId1652"/><Relationship Target="media/document_image_rId1653.jpeg" Type="http://schemas.openxmlformats.org/officeDocument/2006/relationships/image" Id="rId1653"/><Relationship Target="media/document_image_rId1654.jpeg" Type="http://schemas.openxmlformats.org/officeDocument/2006/relationships/image" Id="rId1654"/><Relationship Target="media/document_image_rId1655.jpeg" Type="http://schemas.openxmlformats.org/officeDocument/2006/relationships/image" Id="rId1655"/><Relationship Target="media/document_image_rId1656.jpeg" Type="http://schemas.openxmlformats.org/officeDocument/2006/relationships/image" Id="rId1656"/><Relationship Target="media/document_image_rId1657.jpeg" Type="http://schemas.openxmlformats.org/officeDocument/2006/relationships/image" Id="rId1657"/><Relationship Target="media/document_image_rId1658.jpeg" Type="http://schemas.openxmlformats.org/officeDocument/2006/relationships/image" Id="rId1658"/><Relationship Target="media/document_image_rId1659.jpeg" Type="http://schemas.openxmlformats.org/officeDocument/2006/relationships/image" Id="rId1659"/><Relationship Target="media/document_image_rId1660.jpeg" Type="http://schemas.openxmlformats.org/officeDocument/2006/relationships/image" Id="rId1660"/><Relationship Target="media/document_image_rId1661.jpeg" Type="http://schemas.openxmlformats.org/officeDocument/2006/relationships/image" Id="rId1661"/><Relationship Target="media/document_image_rId1662.jpeg" Type="http://schemas.openxmlformats.org/officeDocument/2006/relationships/image" Id="rId1662"/><Relationship Target="media/document_image_rId1663.jpeg" Type="http://schemas.openxmlformats.org/officeDocument/2006/relationships/image" Id="rId1663"/><Relationship Target="media/document_image_rId1664.jpeg" Type="http://schemas.openxmlformats.org/officeDocument/2006/relationships/image" Id="rId1664"/><Relationship Target="media/document_image_rId1665.jpeg" Type="http://schemas.openxmlformats.org/officeDocument/2006/relationships/image" Id="rId1665"/><Relationship Target="media/document_image_rId1666.jpeg" Type="http://schemas.openxmlformats.org/officeDocument/2006/relationships/image" Id="rId1666"/><Relationship Target="media/document_image_rId1667.jpeg" Type="http://schemas.openxmlformats.org/officeDocument/2006/relationships/image" Id="rId1667"/><Relationship Target="media/document_image_rId1668.jpeg" Type="http://schemas.openxmlformats.org/officeDocument/2006/relationships/image" Id="rId1668"/><Relationship Target="media/document_image_rId1669.jpeg" Type="http://schemas.openxmlformats.org/officeDocument/2006/relationships/image" Id="rId1669"/><Relationship Target="media/document_image_rId1670.jpeg" Type="http://schemas.openxmlformats.org/officeDocument/2006/relationships/image" Id="rId1670"/><Relationship Target="media/document_image_rId1671.jpeg" Type="http://schemas.openxmlformats.org/officeDocument/2006/relationships/image" Id="rId1671"/><Relationship Target="media/document_image_rId1672.jpeg" Type="http://schemas.openxmlformats.org/officeDocument/2006/relationships/image" Id="rId1672"/><Relationship Target="media/document_image_rId1673.jpeg" Type="http://schemas.openxmlformats.org/officeDocument/2006/relationships/image" Id="rId1673"/><Relationship Target="media/document_image_rId1674.jpeg" Type="http://schemas.openxmlformats.org/officeDocument/2006/relationships/image" Id="rId1674"/><Relationship Target="media/document_image_rId1675.jpeg" Type="http://schemas.openxmlformats.org/officeDocument/2006/relationships/image" Id="rId1675"/><Relationship Target="media/document_image_rId1676.jpeg" Type="http://schemas.openxmlformats.org/officeDocument/2006/relationships/image" Id="rId1676"/><Relationship Target="media/document_image_rId1677.jpeg" Type="http://schemas.openxmlformats.org/officeDocument/2006/relationships/image" Id="rId1677"/><Relationship Target="media/document_image_rId1678.jpeg" Type="http://schemas.openxmlformats.org/officeDocument/2006/relationships/image" Id="rId1678"/><Relationship Target="media/document_image_rId1679.jpeg" Type="http://schemas.openxmlformats.org/officeDocument/2006/relationships/image" Id="rId1679"/><Relationship Target="media/document_image_rId1680.jpeg" Type="http://schemas.openxmlformats.org/officeDocument/2006/relationships/image" Id="rId1680"/><Relationship Target="media/document_image_rId1681.jpeg" Type="http://schemas.openxmlformats.org/officeDocument/2006/relationships/image" Id="rId1681"/><Relationship Target="media/document_image_rId1682.jpeg" Type="http://schemas.openxmlformats.org/officeDocument/2006/relationships/image" Id="rId1682"/><Relationship Target="media/document_image_rId1683.jpeg" Type="http://schemas.openxmlformats.org/officeDocument/2006/relationships/image" Id="rId1683"/><Relationship Target="media/document_image_rId1684.jpeg" Type="http://schemas.openxmlformats.org/officeDocument/2006/relationships/image" Id="rId1684"/><Relationship Target="media/document_image_rId1685.jpeg" Type="http://schemas.openxmlformats.org/officeDocument/2006/relationships/image" Id="rId1685"/><Relationship Target="media/document_image_rId1686.jpeg" Type="http://schemas.openxmlformats.org/officeDocument/2006/relationships/image" Id="rId1686"/><Relationship Target="media/document_image_rId1687.jpeg" Type="http://schemas.openxmlformats.org/officeDocument/2006/relationships/image" Id="rId1687"/><Relationship Target="media/document_image_rId1688.jpeg" Type="http://schemas.openxmlformats.org/officeDocument/2006/relationships/image" Id="rId1688"/><Relationship Target="media/document_image_rId1689.jpeg" Type="http://schemas.openxmlformats.org/officeDocument/2006/relationships/image" Id="rId1689"/><Relationship Target="media/document_image_rId1690.jpeg" Type="http://schemas.openxmlformats.org/officeDocument/2006/relationships/image" Id="rId1690"/><Relationship Target="media/document_image_rId1691.jpeg" Type="http://schemas.openxmlformats.org/officeDocument/2006/relationships/image" Id="rId1691"/><Relationship Target="media/document_image_rId1692.jpeg" Type="http://schemas.openxmlformats.org/officeDocument/2006/relationships/image" Id="rId1692"/><Relationship Target="media/document_image_rId1693.jpeg" Type="http://schemas.openxmlformats.org/officeDocument/2006/relationships/image" Id="rId1693"/><Relationship Target="media/document_image_rId1694.jpeg" Type="http://schemas.openxmlformats.org/officeDocument/2006/relationships/image" Id="rId1694"/><Relationship Target="media/document_image_rId1695.jpeg" Type="http://schemas.openxmlformats.org/officeDocument/2006/relationships/image" Id="rId1695"/><Relationship Target="media/document_image_rId1696.jpeg" Type="http://schemas.openxmlformats.org/officeDocument/2006/relationships/image" Id="rId1696"/><Relationship Target="media/document_image_rId1697.jpeg" Type="http://schemas.openxmlformats.org/officeDocument/2006/relationships/image" Id="rId1697"/><Relationship Target="media/document_image_rId1698.jpeg" Type="http://schemas.openxmlformats.org/officeDocument/2006/relationships/image" Id="rId1698"/><Relationship Target="media/document_image_rId1699.jpeg" Type="http://schemas.openxmlformats.org/officeDocument/2006/relationships/image" Id="rId1699"/><Relationship Target="media/document_image_rId1700.jpeg" Type="http://schemas.openxmlformats.org/officeDocument/2006/relationships/image" Id="rId1700"/><Relationship Target="media/document_image_rId1701.jpeg" Type="http://schemas.openxmlformats.org/officeDocument/2006/relationships/image" Id="rId1701"/><Relationship Target="media/document_image_rId1702.jpeg" Type="http://schemas.openxmlformats.org/officeDocument/2006/relationships/image" Id="rId1702"/><Relationship Target="media/document_image_rId1703.jpeg" Type="http://schemas.openxmlformats.org/officeDocument/2006/relationships/image" Id="rId1703"/><Relationship Target="media/document_image_rId1704.jpeg" Type="http://schemas.openxmlformats.org/officeDocument/2006/relationships/image" Id="rId1704"/><Relationship Target="media/document_image_rId1705.jpeg" Type="http://schemas.openxmlformats.org/officeDocument/2006/relationships/image" Id="rId1705"/><Relationship Target="media/document_image_rId1706.jpeg" Type="http://schemas.openxmlformats.org/officeDocument/2006/relationships/image" Id="rId1706"/><Relationship Target="media/document_image_rId1707.jpeg" Type="http://schemas.openxmlformats.org/officeDocument/2006/relationships/image" Id="rId1707"/><Relationship Target="media/document_image_rId1708.jpeg" Type="http://schemas.openxmlformats.org/officeDocument/2006/relationships/image" Id="rId1708"/><Relationship Target="media/document_image_rId1709.jpeg" Type="http://schemas.openxmlformats.org/officeDocument/2006/relationships/image" Id="rId1709"/><Relationship Target="media/document_image_rId1710.jpeg" Type="http://schemas.openxmlformats.org/officeDocument/2006/relationships/image" Id="rId1710"/><Relationship Target="media/document_image_rId1711.jpeg" Type="http://schemas.openxmlformats.org/officeDocument/2006/relationships/image" Id="rId1711"/><Relationship Target="media/document_image_rId1712.jpeg" Type="http://schemas.openxmlformats.org/officeDocument/2006/relationships/image" Id="rId1712"/><Relationship Target="media/document_image_rId1713.jpeg" Type="http://schemas.openxmlformats.org/officeDocument/2006/relationships/image" Id="rId1713"/><Relationship Target="media/document_image_rId1714.jpeg" Type="http://schemas.openxmlformats.org/officeDocument/2006/relationships/image" Id="rId1714"/><Relationship Target="media/document_image_rId1715.jpeg" Type="http://schemas.openxmlformats.org/officeDocument/2006/relationships/image" Id="rId1715"/><Relationship Target="media/document_image_rId1716.jpeg" Type="http://schemas.openxmlformats.org/officeDocument/2006/relationships/image" Id="rId1716"/><Relationship Target="media/document_image_rId1717.jpeg" Type="http://schemas.openxmlformats.org/officeDocument/2006/relationships/image" Id="rId1717"/><Relationship Target="media/document_image_rId1718.jpeg" Type="http://schemas.openxmlformats.org/officeDocument/2006/relationships/image" Id="rId1718"/><Relationship Target="media/document_image_rId1719.jpeg" Type="http://schemas.openxmlformats.org/officeDocument/2006/relationships/image" Id="rId1719"/><Relationship Target="media/document_image_rId1720.jpeg" Type="http://schemas.openxmlformats.org/officeDocument/2006/relationships/image" Id="rId1720"/><Relationship Target="media/document_image_rId1721.jpeg" Type="http://schemas.openxmlformats.org/officeDocument/2006/relationships/image" Id="rId1721"/><Relationship Target="media/document_image_rId1722.jpeg" Type="http://schemas.openxmlformats.org/officeDocument/2006/relationships/image" Id="rId1722"/><Relationship Target="media/document_image_rId1723.jpeg" Type="http://schemas.openxmlformats.org/officeDocument/2006/relationships/image" Id="rId1723"/><Relationship Target="media/document_image_rId1724.jpeg" Type="http://schemas.openxmlformats.org/officeDocument/2006/relationships/image" Id="rId1724"/><Relationship Target="media/document_image_rId1725.jpeg" Type="http://schemas.openxmlformats.org/officeDocument/2006/relationships/image" Id="rId1725"/><Relationship Target="media/document_image_rId1726.jpeg" Type="http://schemas.openxmlformats.org/officeDocument/2006/relationships/image" Id="rId1726"/><Relationship Target="media/document_image_rId1727.jpeg" Type="http://schemas.openxmlformats.org/officeDocument/2006/relationships/image" Id="rId1727"/><Relationship Target="media/document_image_rId1728.jpeg" Type="http://schemas.openxmlformats.org/officeDocument/2006/relationships/image" Id="rId1728"/><Relationship Target="media/document_image_rId1729.jpeg" Type="http://schemas.openxmlformats.org/officeDocument/2006/relationships/image" Id="rId1729"/><Relationship Target="media/document_image_rId1730.jpeg" Type="http://schemas.openxmlformats.org/officeDocument/2006/relationships/image" Id="rId1730"/><Relationship Target="media/document_image_rId1731.jpeg" Type="http://schemas.openxmlformats.org/officeDocument/2006/relationships/image" Id="rId1731"/><Relationship Target="media/document_image_rId1732.jpeg" Type="http://schemas.openxmlformats.org/officeDocument/2006/relationships/image" Id="rId1732"/><Relationship Target="media/document_image_rId1733.jpeg" Type="http://schemas.openxmlformats.org/officeDocument/2006/relationships/image" Id="rId1733"/><Relationship Target="media/document_image_rId1734.jpeg" Type="http://schemas.openxmlformats.org/officeDocument/2006/relationships/image" Id="rId1734"/><Relationship Target="media/document_image_rId1735.jpeg" Type="http://schemas.openxmlformats.org/officeDocument/2006/relationships/image" Id="rId1735"/><Relationship Target="media/document_image_rId1736.jpeg" Type="http://schemas.openxmlformats.org/officeDocument/2006/relationships/image" Id="rId1736"/><Relationship Target="media/document_image_rId1737.jpeg" Type="http://schemas.openxmlformats.org/officeDocument/2006/relationships/image" Id="rId1737"/><Relationship Target="media/document_image_rId1738.jpeg" Type="http://schemas.openxmlformats.org/officeDocument/2006/relationships/image" Id="rId1738"/><Relationship Target="media/document_image_rId1739.jpeg" Type="http://schemas.openxmlformats.org/officeDocument/2006/relationships/image" Id="rId1739"/><Relationship Target="media/document_image_rId1740.jpeg" Type="http://schemas.openxmlformats.org/officeDocument/2006/relationships/image" Id="rId1740"/><Relationship Target="media/document_image_rId1741.jpeg" Type="http://schemas.openxmlformats.org/officeDocument/2006/relationships/image" Id="rId1741"/><Relationship Target="media/document_image_rId1742.jpeg" Type="http://schemas.openxmlformats.org/officeDocument/2006/relationships/image" Id="rId1742"/><Relationship Target="media/document_image_rId1743.jpeg" Type="http://schemas.openxmlformats.org/officeDocument/2006/relationships/image" Id="rId1743"/><Relationship Target="media/document_image_rId1744.jpeg" Type="http://schemas.openxmlformats.org/officeDocument/2006/relationships/image" Id="rId1744"/><Relationship Target="media/document_image_rId1745.jpeg" Type="http://schemas.openxmlformats.org/officeDocument/2006/relationships/image" Id="rId1745"/><Relationship Target="media/document_image_rId1746.jpeg" Type="http://schemas.openxmlformats.org/officeDocument/2006/relationships/image" Id="rId1746"/><Relationship Target="media/document_image_rId1747.jpeg" Type="http://schemas.openxmlformats.org/officeDocument/2006/relationships/image" Id="rId1747"/><Relationship Target="media/document_image_rId1748.jpeg" Type="http://schemas.openxmlformats.org/officeDocument/2006/relationships/image" Id="rId1748"/><Relationship Target="media/document_image_rId1749.jpeg" Type="http://schemas.openxmlformats.org/officeDocument/2006/relationships/image" Id="rId1749"/><Relationship Target="media/document_image_rId1750.jpeg" Type="http://schemas.openxmlformats.org/officeDocument/2006/relationships/image" Id="rId1750"/><Relationship Target="media/document_image_rId1751.jpeg" Type="http://schemas.openxmlformats.org/officeDocument/2006/relationships/image" Id="rId1751"/><Relationship Target="media/document_image_rId1752.jpeg" Type="http://schemas.openxmlformats.org/officeDocument/2006/relationships/image" Id="rId1752"/><Relationship Target="media/document_image_rId1753.jpeg" Type="http://schemas.openxmlformats.org/officeDocument/2006/relationships/image" Id="rId1753"/><Relationship Target="media/document_image_rId1754.jpeg" Type="http://schemas.openxmlformats.org/officeDocument/2006/relationships/image" Id="rId1754"/><Relationship Target="media/document_image_rId1755.jpeg" Type="http://schemas.openxmlformats.org/officeDocument/2006/relationships/image" Id="rId1755"/><Relationship Target="media/document_image_rId1756.jpeg" Type="http://schemas.openxmlformats.org/officeDocument/2006/relationships/image" Id="rId1756"/><Relationship Target="media/document_image_rId1757.jpeg" Type="http://schemas.openxmlformats.org/officeDocument/2006/relationships/image" Id="rId1757"/><Relationship Target="media/document_image_rId1758.jpeg" Type="http://schemas.openxmlformats.org/officeDocument/2006/relationships/image" Id="rId1758"/><Relationship Target="media/document_image_rId1759.jpeg" Type="http://schemas.openxmlformats.org/officeDocument/2006/relationships/image" Id="rId1759"/><Relationship Target="media/document_image_rId1760.jpeg" Type="http://schemas.openxmlformats.org/officeDocument/2006/relationships/image" Id="rId1760"/><Relationship Target="media/document_image_rId1761.jpeg" Type="http://schemas.openxmlformats.org/officeDocument/2006/relationships/image" Id="rId1761"/><Relationship Target="media/document_image_rId1762.jpeg" Type="http://schemas.openxmlformats.org/officeDocument/2006/relationships/image" Id="rId1762"/><Relationship Target="media/document_image_rId1763.jpeg" Type="http://schemas.openxmlformats.org/officeDocument/2006/relationships/image" Id="rId1763"/><Relationship Target="media/document_image_rId1764.jpeg" Type="http://schemas.openxmlformats.org/officeDocument/2006/relationships/image" Id="rId1764"/><Relationship Target="media/document_image_rId1765.jpeg" Type="http://schemas.openxmlformats.org/officeDocument/2006/relationships/image" Id="rId1765"/><Relationship Target="media/document_image_rId1766.jpeg" Type="http://schemas.openxmlformats.org/officeDocument/2006/relationships/image" Id="rId1766"/><Relationship Target="media/document_image_rId1767.jpeg" Type="http://schemas.openxmlformats.org/officeDocument/2006/relationships/image" Id="rId1767"/><Relationship Target="media/document_image_rId1768.jpeg" Type="http://schemas.openxmlformats.org/officeDocument/2006/relationships/image" Id="rId1768"/><Relationship Target="media/document_image_rId1769.jpeg" Type="http://schemas.openxmlformats.org/officeDocument/2006/relationships/image" Id="rId1769"/><Relationship Target="media/document_image_rId1770.jpeg" Type="http://schemas.openxmlformats.org/officeDocument/2006/relationships/image" Id="rId1770"/><Relationship Target="media/document_image_rId1771.jpeg" Type="http://schemas.openxmlformats.org/officeDocument/2006/relationships/image" Id="rId1771"/><Relationship Target="media/document_image_rId1772.jpeg" Type="http://schemas.openxmlformats.org/officeDocument/2006/relationships/image" Id="rId1772"/><Relationship Target="media/document_image_rId1773.jpeg" Type="http://schemas.openxmlformats.org/officeDocument/2006/relationships/image" Id="rId1773"/><Relationship Target="media/document_image_rId1774.jpeg" Type="http://schemas.openxmlformats.org/officeDocument/2006/relationships/image" Id="rId1774"/><Relationship Target="media/document_image_rId1775.jpeg" Type="http://schemas.openxmlformats.org/officeDocument/2006/relationships/image" Id="rId1775"/><Relationship Target="media/document_image_rId1776.jpeg" Type="http://schemas.openxmlformats.org/officeDocument/2006/relationships/image" Id="rId1776"/><Relationship Target="media/document_image_rId1777.jpeg" Type="http://schemas.openxmlformats.org/officeDocument/2006/relationships/image" Id="rId1777"/><Relationship Target="media/document_image_rId1778.jpeg" Type="http://schemas.openxmlformats.org/officeDocument/2006/relationships/image" Id="rId1778"/><Relationship Target="media/document_image_rId1779.jpeg" Type="http://schemas.openxmlformats.org/officeDocument/2006/relationships/image" Id="rId1779"/><Relationship Target="media/document_image_rId1780.jpeg" Type="http://schemas.openxmlformats.org/officeDocument/2006/relationships/image" Id="rId1780"/><Relationship Target="media/document_image_rId1781.jpeg" Type="http://schemas.openxmlformats.org/officeDocument/2006/relationships/image" Id="rId1781"/><Relationship Target="media/document_image_rId1782.jpeg" Type="http://schemas.openxmlformats.org/officeDocument/2006/relationships/image" Id="rId1782"/><Relationship Target="media/document_image_rId1783.jpeg" Type="http://schemas.openxmlformats.org/officeDocument/2006/relationships/image" Id="rId1783"/><Relationship Target="media/document_image_rId1784.jpeg" Type="http://schemas.openxmlformats.org/officeDocument/2006/relationships/image" Id="rId1784"/><Relationship Target="media/document_image_rId1785.jpeg" Type="http://schemas.openxmlformats.org/officeDocument/2006/relationships/image" Id="rId1785"/><Relationship Target="media/document_image_rId1786.jpeg" Type="http://schemas.openxmlformats.org/officeDocument/2006/relationships/image" Id="rId1786"/><Relationship Target="media/document_image_rId1787.jpeg" Type="http://schemas.openxmlformats.org/officeDocument/2006/relationships/image" Id="rId1787"/><Relationship Target="media/document_image_rId1788.jpeg" Type="http://schemas.openxmlformats.org/officeDocument/2006/relationships/image" Id="rId1788"/><Relationship Target="media/document_image_rId1789.jpeg" Type="http://schemas.openxmlformats.org/officeDocument/2006/relationships/image" Id="rId1789"/><Relationship Target="media/document_image_rId1790.jpeg" Type="http://schemas.openxmlformats.org/officeDocument/2006/relationships/image" Id="rId1790"/><Relationship Target="media/document_image_rId1791.jpeg" Type="http://schemas.openxmlformats.org/officeDocument/2006/relationships/image" Id="rId1791"/><Relationship Target="media/document_image_rId1792.jpeg" Type="http://schemas.openxmlformats.org/officeDocument/2006/relationships/image" Id="rId1792"/><Relationship Target="media/document_image_rId1793.jpeg" Type="http://schemas.openxmlformats.org/officeDocument/2006/relationships/image" Id="rId1793"/><Relationship Target="media/document_image_rId1794.jpeg" Type="http://schemas.openxmlformats.org/officeDocument/2006/relationships/image" Id="rId1794"/><Relationship Target="media/document_image_rId1795.jpeg" Type="http://schemas.openxmlformats.org/officeDocument/2006/relationships/image" Id="rId1795"/><Relationship Target="media/document_image_rId1796.jpeg" Type="http://schemas.openxmlformats.org/officeDocument/2006/relationships/image" Id="rId1796"/><Relationship Target="media/document_image_rId1797.jpeg" Type="http://schemas.openxmlformats.org/officeDocument/2006/relationships/image" Id="rId1797"/><Relationship Target="media/document_image_rId1798.jpeg" Type="http://schemas.openxmlformats.org/officeDocument/2006/relationships/image" Id="rId1798"/><Relationship Target="media/document_image_rId1799.jpeg" Type="http://schemas.openxmlformats.org/officeDocument/2006/relationships/image" Id="rId1799"/><Relationship Target="media/document_image_rId1800.jpeg" Type="http://schemas.openxmlformats.org/officeDocument/2006/relationships/image" Id="rId1800"/><Relationship Target="media/document_image_rId1801.jpeg" Type="http://schemas.openxmlformats.org/officeDocument/2006/relationships/image" Id="rId1801"/><Relationship Target="media/document_image_rId1802.jpeg" Type="http://schemas.openxmlformats.org/officeDocument/2006/relationships/image" Id="rId180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